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31A" w:rsidRDefault="002D1FB2" w:rsidP="00A32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D1F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8542714"/>
            <wp:effectExtent l="0" t="0" r="0" b="0"/>
            <wp:docPr id="1" name="Рисунок 1" descr="C:\Users\Admin\Desktop\Феликсовна\титульники\2022-06-0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еликсовна\титульники\2022-06-07_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2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1431A" w:rsidRDefault="00A1431A" w:rsidP="00A1431A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1502BC" w:rsidRDefault="001502BC" w:rsidP="0099752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36500" w:rsidRDefault="0099752E" w:rsidP="0099752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752E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практики </w:t>
      </w:r>
      <w:r w:rsidR="00B5247A">
        <w:rPr>
          <w:rFonts w:ascii="Times New Roman" w:hAnsi="Times New Roman" w:cs="Times New Roman"/>
          <w:sz w:val="28"/>
          <w:szCs w:val="28"/>
        </w:rPr>
        <w:t xml:space="preserve">по </w:t>
      </w:r>
      <w:r w:rsidR="00DF48E8" w:rsidRPr="00DF48E8">
        <w:rPr>
          <w:rFonts w:ascii="Times New Roman" w:eastAsia="Times New Roman" w:hAnsi="Times New Roman" w:cs="Times New Roman"/>
          <w:sz w:val="28"/>
          <w:szCs w:val="28"/>
          <w:lang w:eastAsia="ru-RU"/>
        </w:rPr>
        <w:t>ПМ.04 Выполнение работ по одной или нескольким профессиям рабочих, должностям служащих</w:t>
      </w:r>
      <w:r w:rsidR="00DF4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752E">
        <w:rPr>
          <w:rFonts w:ascii="Times New Roman" w:hAnsi="Times New Roman" w:cs="Times New Roman"/>
          <w:sz w:val="28"/>
          <w:szCs w:val="28"/>
        </w:rPr>
        <w:t>разработана на основе</w:t>
      </w:r>
      <w:r w:rsidR="00A36500">
        <w:rPr>
          <w:rFonts w:ascii="Times New Roman" w:hAnsi="Times New Roman" w:cs="Times New Roman"/>
          <w:sz w:val="28"/>
          <w:szCs w:val="28"/>
        </w:rPr>
        <w:t>:</w:t>
      </w:r>
    </w:p>
    <w:p w:rsidR="00A36500" w:rsidRPr="00A36500" w:rsidRDefault="00A36500" w:rsidP="00A3650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</w:r>
      <w:r w:rsidRPr="00A365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входящей в состав</w:t>
      </w:r>
      <w:r w:rsidRPr="00A3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укрупненной группы специальности 08.00.00 Техника и технологии строительства приказ Министерство образования и науки РФ от 15 января 2018 г. № 30;</w:t>
      </w:r>
      <w:r w:rsidRPr="00A365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A36500" w:rsidRPr="00A36500" w:rsidRDefault="00A36500" w:rsidP="00A36500">
      <w:pPr>
        <w:ind w:firstLine="567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365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- основной профессиональной образовательной программы по </w:t>
      </w:r>
      <w:r w:rsidRPr="00A365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специальности</w:t>
      </w:r>
      <w:r w:rsidRPr="00A3650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 08.02.07 Монтаж и эксплуатация внутренних сантехнических устройств, кондици</w:t>
      </w:r>
      <w:r w:rsidR="001B6C9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онирования воздуха и вентиляции.</w:t>
      </w:r>
    </w:p>
    <w:p w:rsidR="00A1431A" w:rsidRDefault="00A1431A" w:rsidP="0099752E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E60" w:rsidRPr="00805292" w:rsidRDefault="00095E60" w:rsidP="0009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Организация-разработчик</w:t>
      </w:r>
      <w:r w:rsidRPr="009A0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A0C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ГАПОУ «Казанский политехнический колледж»</w:t>
      </w:r>
    </w:p>
    <w:p w:rsidR="00095E60" w:rsidRPr="00805292" w:rsidRDefault="00095E60" w:rsidP="0009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5E60" w:rsidRPr="00C74188" w:rsidRDefault="00095E60" w:rsidP="00095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E60" w:rsidRPr="00C74188" w:rsidRDefault="00095E60" w:rsidP="00095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E60" w:rsidRPr="00C74188" w:rsidRDefault="00095E60" w:rsidP="00095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Разработчик: </w:t>
      </w:r>
    </w:p>
    <w:p w:rsidR="00A1431A" w:rsidRDefault="008F0E90" w:rsidP="00A1431A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Вафин Р.М</w:t>
      </w:r>
      <w:r w:rsidR="00095E60" w:rsidRPr="00EB3D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.–</w:t>
      </w:r>
      <w:r w:rsidR="001A2724">
        <w:rPr>
          <w:rFonts w:ascii="Times New Roman" w:hAnsi="Times New Roman"/>
          <w:sz w:val="28"/>
          <w:szCs w:val="28"/>
          <w:u w:val="single"/>
          <w:lang w:eastAsia="ru-RU"/>
        </w:rPr>
        <w:t>мастер производственного обучения</w:t>
      </w:r>
    </w:p>
    <w:p w:rsidR="00A1431A" w:rsidRDefault="00A1431A" w:rsidP="00A1431A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450FF" w:rsidRDefault="001450FF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450FF" w:rsidRDefault="001450FF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450FF" w:rsidRDefault="001450FF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450FF" w:rsidRDefault="001450FF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D14D6A">
      <w:pPr>
        <w:rPr>
          <w:rFonts w:ascii="Times New Roman" w:hAnsi="Times New Roman"/>
          <w:sz w:val="28"/>
          <w:szCs w:val="28"/>
        </w:rPr>
      </w:pPr>
    </w:p>
    <w:p w:rsidR="00E27D05" w:rsidRDefault="00E27D05" w:rsidP="00D14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</w:p>
    <w:p w:rsidR="00E27D05" w:rsidRPr="00E27D05" w:rsidRDefault="00E27D05" w:rsidP="00E27D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D05" w:rsidRPr="00E27D05" w:rsidRDefault="00D97D5B" w:rsidP="00D14D6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Па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 программы учебной</w:t>
      </w:r>
      <w:r w:rsidR="00E27D05"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………..…</w:t>
      </w:r>
      <w:r w:rsid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…..……...…</w:t>
      </w:r>
      <w:r w:rsidR="00D14D6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1450F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………..</w:t>
      </w:r>
      <w:r w:rsidR="00047BD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E27D05" w:rsidRPr="00E27D05" w:rsidRDefault="00E27D05" w:rsidP="00D14D6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Результат</w:t>
      </w:r>
      <w:r w:rsidR="00D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ы освоения ра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бочей программы учебной </w:t>
      </w:r>
      <w:r w:rsidR="0004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</w:t>
      </w:r>
      <w:r w:rsidR="00D14D6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14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………..  5</w:t>
      </w:r>
    </w:p>
    <w:p w:rsidR="00E27D05" w:rsidRPr="00E27D05" w:rsidRDefault="00E27D05" w:rsidP="00D14D6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D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 и содержание учебной</w:t>
      </w: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………….................</w:t>
      </w:r>
      <w:r w:rsidR="00D14D6A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</w:t>
      </w:r>
      <w:r w:rsidR="001450FF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...............</w:t>
      </w:r>
      <w:r w:rsidR="00D14D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450F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E27D05" w:rsidRPr="00E27D05" w:rsidRDefault="00D97D5B" w:rsidP="00D14D6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Усло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вия реализации учебной </w:t>
      </w:r>
      <w:r w:rsid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 ………</w:t>
      </w:r>
      <w:r w:rsidR="001450F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………………………………..8</w:t>
      </w:r>
    </w:p>
    <w:p w:rsidR="00E27D05" w:rsidRPr="00E27D05" w:rsidRDefault="00E27D05" w:rsidP="00D14D6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и оценка результатов освоения пр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ограммы учебной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</w:t>
      </w:r>
      <w:r w:rsidR="001450FF">
        <w:rPr>
          <w:rFonts w:ascii="Times New Roman" w:eastAsia="Times New Roman" w:hAnsi="Times New Roman" w:cs="Times New Roman"/>
          <w:sz w:val="28"/>
          <w:szCs w:val="28"/>
          <w:lang w:eastAsia="ru-RU"/>
        </w:rPr>
        <w:t>… 10</w:t>
      </w:r>
    </w:p>
    <w:p w:rsidR="00E27D05" w:rsidRPr="00E27D05" w:rsidRDefault="00E27D05" w:rsidP="00D14D6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D05" w:rsidRPr="00E27D05" w:rsidRDefault="00E27D05" w:rsidP="00E27D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D14D6A" w:rsidRDefault="00D14D6A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551B34" w:rsidRDefault="009A0ABC" w:rsidP="009A0ABC">
      <w:pPr>
        <w:rPr>
          <w:sz w:val="28"/>
          <w:szCs w:val="28"/>
        </w:rPr>
      </w:pPr>
    </w:p>
    <w:p w:rsidR="009A0ABC" w:rsidRPr="00551B34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7A5D15" w:rsidRPr="00D14D6A" w:rsidRDefault="007A5D15" w:rsidP="009A0ABC">
      <w:pPr>
        <w:rPr>
          <w:rFonts w:ascii="Times New Roman" w:hAnsi="Times New Roman" w:cs="Times New Roman"/>
          <w:sz w:val="24"/>
          <w:szCs w:val="24"/>
        </w:rPr>
      </w:pPr>
    </w:p>
    <w:p w:rsidR="007358EA" w:rsidRPr="00D14D6A" w:rsidRDefault="00D97D5B" w:rsidP="003164CE">
      <w:pPr>
        <w:pStyle w:val="a6"/>
        <w:numPr>
          <w:ilvl w:val="0"/>
          <w:numId w:val="13"/>
        </w:numPr>
        <w:ind w:left="0" w:firstLine="567"/>
        <w:jc w:val="center"/>
        <w:rPr>
          <w:rFonts w:ascii="Times New Roman" w:hAnsi="Times New Roman" w:cs="Times New Roman"/>
          <w:b/>
        </w:rPr>
      </w:pPr>
      <w:r w:rsidRPr="00D14D6A">
        <w:rPr>
          <w:rFonts w:ascii="Times New Roman" w:hAnsi="Times New Roman" w:cs="Times New Roman"/>
          <w:b/>
        </w:rPr>
        <w:t>Па</w:t>
      </w:r>
      <w:r w:rsidR="00604953" w:rsidRPr="00D14D6A">
        <w:rPr>
          <w:rFonts w:ascii="Times New Roman" w:hAnsi="Times New Roman" w:cs="Times New Roman"/>
          <w:b/>
        </w:rPr>
        <w:t>спорт программы учебной</w:t>
      </w:r>
      <w:r w:rsidR="005A4B0F" w:rsidRPr="00D14D6A">
        <w:rPr>
          <w:rFonts w:ascii="Times New Roman" w:hAnsi="Times New Roman" w:cs="Times New Roman"/>
          <w:b/>
        </w:rPr>
        <w:t xml:space="preserve"> практики</w:t>
      </w:r>
    </w:p>
    <w:p w:rsidR="007F46CB" w:rsidRPr="00D14D6A" w:rsidRDefault="007F46CB" w:rsidP="003164CE">
      <w:pPr>
        <w:pStyle w:val="a6"/>
        <w:ind w:left="0" w:firstLine="567"/>
        <w:rPr>
          <w:rFonts w:ascii="Times New Roman" w:hAnsi="Times New Roman" w:cs="Times New Roman"/>
          <w:b/>
        </w:rPr>
      </w:pPr>
    </w:p>
    <w:p w:rsidR="007F46CB" w:rsidRPr="00D14D6A" w:rsidRDefault="00604953" w:rsidP="003164CE">
      <w:pPr>
        <w:pStyle w:val="a6"/>
        <w:ind w:left="0" w:firstLine="567"/>
        <w:jc w:val="center"/>
        <w:rPr>
          <w:rFonts w:ascii="Times New Roman" w:hAnsi="Times New Roman" w:cs="Times New Roman"/>
          <w:b/>
        </w:rPr>
      </w:pPr>
      <w:r w:rsidRPr="00D14D6A">
        <w:rPr>
          <w:rFonts w:ascii="Times New Roman" w:hAnsi="Times New Roman" w:cs="Times New Roman"/>
          <w:b/>
        </w:rPr>
        <w:t>У</w:t>
      </w:r>
      <w:r w:rsidR="00BA77EF" w:rsidRPr="00D14D6A">
        <w:rPr>
          <w:rFonts w:ascii="Times New Roman" w:hAnsi="Times New Roman" w:cs="Times New Roman"/>
          <w:b/>
        </w:rPr>
        <w:t xml:space="preserve">П.04 ПМ.04  Монтажник </w:t>
      </w:r>
      <w:r w:rsidR="007F46CB" w:rsidRPr="00D14D6A">
        <w:rPr>
          <w:rFonts w:ascii="Times New Roman" w:hAnsi="Times New Roman" w:cs="Times New Roman"/>
          <w:b/>
        </w:rPr>
        <w:t xml:space="preserve"> санитарно-технических  систем и оборудования</w:t>
      </w:r>
    </w:p>
    <w:p w:rsidR="007F46CB" w:rsidRPr="00D14D6A" w:rsidRDefault="007F46CB" w:rsidP="003164CE">
      <w:pPr>
        <w:pStyle w:val="a6"/>
        <w:ind w:left="0" w:firstLine="567"/>
        <w:jc w:val="center"/>
        <w:rPr>
          <w:rFonts w:ascii="Times New Roman" w:hAnsi="Times New Roman" w:cs="Times New Roman"/>
          <w:b/>
        </w:rPr>
      </w:pPr>
    </w:p>
    <w:p w:rsidR="007F46CB" w:rsidRPr="00D14D6A" w:rsidRDefault="007F46CB" w:rsidP="003164CE">
      <w:pPr>
        <w:pStyle w:val="a6"/>
        <w:numPr>
          <w:ilvl w:val="1"/>
          <w:numId w:val="13"/>
        </w:numPr>
        <w:ind w:left="0" w:firstLine="567"/>
        <w:rPr>
          <w:rFonts w:ascii="Times New Roman" w:hAnsi="Times New Roman" w:cs="Times New Roman"/>
          <w:b/>
        </w:rPr>
      </w:pPr>
      <w:r w:rsidRPr="00D14D6A">
        <w:rPr>
          <w:rFonts w:ascii="Times New Roman" w:hAnsi="Times New Roman" w:cs="Times New Roman"/>
          <w:b/>
        </w:rPr>
        <w:t>Область применения программы</w:t>
      </w:r>
    </w:p>
    <w:p w:rsidR="003164CE" w:rsidRPr="00D14D6A" w:rsidRDefault="00D97D5B" w:rsidP="003164C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4D6A">
        <w:rPr>
          <w:rFonts w:ascii="Times New Roman" w:hAnsi="Times New Roman" w:cs="Times New Roman"/>
          <w:sz w:val="24"/>
          <w:szCs w:val="24"/>
        </w:rPr>
        <w:t>Ра</w:t>
      </w:r>
      <w:r w:rsidR="00604953" w:rsidRPr="00D14D6A">
        <w:rPr>
          <w:rFonts w:ascii="Times New Roman" w:hAnsi="Times New Roman" w:cs="Times New Roman"/>
          <w:sz w:val="24"/>
          <w:szCs w:val="24"/>
        </w:rPr>
        <w:t>бочая программа учебной</w:t>
      </w:r>
      <w:r w:rsidR="002972D7">
        <w:rPr>
          <w:rFonts w:ascii="Times New Roman" w:hAnsi="Times New Roman" w:cs="Times New Roman"/>
          <w:sz w:val="24"/>
          <w:szCs w:val="24"/>
        </w:rPr>
        <w:t xml:space="preserve"> </w:t>
      </w:r>
      <w:r w:rsidR="007F46CB" w:rsidRPr="00D14D6A">
        <w:rPr>
          <w:rFonts w:ascii="Times New Roman" w:hAnsi="Times New Roman" w:cs="Times New Roman"/>
          <w:sz w:val="24"/>
          <w:szCs w:val="24"/>
        </w:rPr>
        <w:t>практики является частью</w:t>
      </w:r>
      <w:r w:rsidR="00B34989" w:rsidRPr="00D14D6A">
        <w:rPr>
          <w:rFonts w:ascii="Times New Roman" w:hAnsi="Times New Roman" w:cs="Times New Roman"/>
          <w:sz w:val="24"/>
          <w:szCs w:val="24"/>
        </w:rPr>
        <w:t xml:space="preserve"> основной профессиональной образовательной программы по специальности СПО 08.02.07 Монтаж и эксплуатация внутренних сантехнических устройств, кондицион</w:t>
      </w:r>
      <w:r w:rsidR="00867F77" w:rsidRPr="00D14D6A">
        <w:rPr>
          <w:rFonts w:ascii="Times New Roman" w:hAnsi="Times New Roman" w:cs="Times New Roman"/>
          <w:sz w:val="24"/>
          <w:szCs w:val="24"/>
        </w:rPr>
        <w:t xml:space="preserve">ирования воздуха и вентиляции в части освоения основного вида профессиональной деятельности, </w:t>
      </w:r>
    </w:p>
    <w:p w:rsidR="007F46CB" w:rsidRPr="00D14D6A" w:rsidRDefault="003164CE" w:rsidP="003164C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4D6A">
        <w:rPr>
          <w:rFonts w:ascii="Times New Roman" w:hAnsi="Times New Roman" w:cs="Times New Roman"/>
          <w:b/>
          <w:sz w:val="24"/>
          <w:szCs w:val="24"/>
        </w:rPr>
        <w:t>1.2.</w:t>
      </w:r>
      <w:r w:rsidR="00604953" w:rsidRPr="00D14D6A">
        <w:rPr>
          <w:rFonts w:ascii="Times New Roman" w:hAnsi="Times New Roman" w:cs="Times New Roman"/>
          <w:b/>
          <w:sz w:val="24"/>
          <w:szCs w:val="24"/>
        </w:rPr>
        <w:t>Цели и задачи учебной</w:t>
      </w:r>
      <w:r w:rsidR="002972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0AE5" w:rsidRPr="00D14D6A">
        <w:rPr>
          <w:rFonts w:ascii="Times New Roman" w:hAnsi="Times New Roman" w:cs="Times New Roman"/>
          <w:b/>
          <w:sz w:val="24"/>
          <w:szCs w:val="24"/>
        </w:rPr>
        <w:t>практики – требования к  результатам освоения профессионального модуля:</w:t>
      </w:r>
    </w:p>
    <w:p w:rsidR="00146458" w:rsidRPr="00D14D6A" w:rsidRDefault="0059203A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Calibri" w:hAnsi="Times New Roman" w:cs="Times New Roman"/>
          <w:sz w:val="24"/>
          <w:szCs w:val="24"/>
        </w:rPr>
        <w:t>Формирование у обучающихся первоначальных практических профессиональных умений в рамках профессионального модуля по основным видам деятельности для освоения профессии, обучение трудовым приемам, операциям и способам выполнения трудовых процессов,</w:t>
      </w: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характерных для соответствующей профессии </w:t>
      </w:r>
      <w:r w:rsidR="004862AB"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08.02.07 Монтаж и эксплуатация внутренних сантехнических устройств, кондиционирования воздуха и вентиляции.</w:t>
      </w: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</w:t>
      </w:r>
      <w:r w:rsidR="00146458"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иметь практический опыт: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подготовки объекта  к монтажу систем отопления, водоснабжения, водоотведения и   газоснабжения  в соответствии с проектом производства работ, стандартами рабочего места и охраны труда;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выполнения подготовительных слесарных работ  при монтаже систем отопления, водоснабжения, водоотведения;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выполнения распаковки санитарно-технического оборудования;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выполнения контрольного осмотра трубопроводов, фитингов и арматуры санитарно-технического оборудования на наличие вмятин, трещин и повреждений;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выбраковки труб, фитингов, фасонных частей, арматуры и средств креплений трубопроводов и санитарно-технических приборов для монтажа систем;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сортировки труб, фитингов, фасонных частей, арматуры и средств крепления трубопроводов и санитарно-технических приборов для монтажа систем;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подготовки основных и вспомогательных материалов;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комплектования основных узлов и деталей для производства монтажных работ;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 транспортировки   и складирования деталей трубопроводов, санитарно-технических приборов и других грузов.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визуально определять исправность средств индивидуальной защиты;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подбирать материалы требуемого качества и количества в соответствии с технической документацией;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оценивать состояние рабочего места на соответствие требованиям стандартов  рабочего места и техники безопасности и полученному заданию/наряду;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выбирать оптимальные методы и способы выполнения монтажных  работ;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читать чертежи, эскизы и схемы системы водоснабжения,  водоотведения, отопления;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выполнять, эскизы и схемы системы водоснабжения,  водоотведения, отопления;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использовать сопроводительную документацию для проверки комплектности и качества изготовления санитарно-технического оборудования;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подбирать материалы, инструменты и оборудование согласно проекту производства монтажных работ; 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рационально размещать материалы, оборудование и инструменты на рабочем месте;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использовать ручной инструмент, необходимый для выполнения подготовительных работ при монтаже санитарно-технических систем и оборудования;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транспортировать детали трубопроводов, санитарно-технические приборы и другие грузы;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соблюдать требования охраны труда, пожарной и экологической безопасности при выполнении работ.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знать: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требований охраны труда при использовании СИЗ, инструментов и оборудования, применяемых при выполнении подготовительных работ систем отопления, водоснабжения, водоотведения;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видов и назначения инструмента, оборудования, материалов, используемых при выполнении подготовительных работ при монтаже систем отопления, водоснабжения, водоотведения;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признаков неисправностей оборудования, инструмента и материалов;</w:t>
      </w:r>
    </w:p>
    <w:p w:rsidR="00146458" w:rsidRPr="00D14D6A" w:rsidRDefault="003164CE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146458"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способов проверки функциональности  инструмента;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правил применения универсальных и специальных приспособлений и контрольно-измерительного инструмента;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требований охраны труда при проведении подготовительных  систем водоснабжения,  водоотведения, отопления;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видов чертежей, эскизов и схем систем водоснабжения,  водоотведения, отопления;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проектной  технической документации для выполнения монтажных работ системы водоснабжения,  водоотведения, отопления;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правил чтения проектной, технической и конструкторско-технологической документации;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видов, назначения, устройства и принципов работы системы водоснабжения и системы водоотведения;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видов, назначения, устройства и принципов работы систем отопления, отопительных приборов, циркуляционных  насосов,  элеваторных и тепловых узлов, запорно-регулирующей и водоразборной арматуры и вспомогательного оборудования;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видов, назначения и способов применения труб, фитингов, фасонных частей, средств крепления, смазочных  и эксплуатационных материалов;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способов измерения диаметров труб, фитингов и арматуры, прокладочных материалов;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правил  строповки, подъема и перемещения грузов;</w:t>
      </w:r>
    </w:p>
    <w:p w:rsidR="00146458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требований охраны труда при выполнении строповки, подъема и перемещения грузов.</w:t>
      </w:r>
    </w:p>
    <w:p w:rsidR="001450FF" w:rsidRPr="00D14D6A" w:rsidRDefault="001450FF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4A83" w:rsidRPr="00D14D6A" w:rsidRDefault="00914A83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972D7" w:rsidRPr="002972D7" w:rsidRDefault="002972D7" w:rsidP="002972D7">
      <w:pPr>
        <w:pStyle w:val="a6"/>
        <w:numPr>
          <w:ilvl w:val="1"/>
          <w:numId w:val="21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D23208" w:rsidRPr="002972D7">
        <w:rPr>
          <w:rFonts w:ascii="Times New Roman" w:eastAsia="Times New Roman" w:hAnsi="Times New Roman" w:cs="Times New Roman"/>
          <w:b/>
        </w:rPr>
        <w:t>Количество часов на осв</w:t>
      </w:r>
      <w:r w:rsidR="00205A9F" w:rsidRPr="002972D7">
        <w:rPr>
          <w:rFonts w:ascii="Times New Roman" w:eastAsia="Times New Roman" w:hAnsi="Times New Roman" w:cs="Times New Roman"/>
          <w:b/>
        </w:rPr>
        <w:t>оение раб</w:t>
      </w:r>
      <w:r w:rsidR="0059203A" w:rsidRPr="002972D7">
        <w:rPr>
          <w:rFonts w:ascii="Times New Roman" w:eastAsia="Times New Roman" w:hAnsi="Times New Roman" w:cs="Times New Roman"/>
          <w:b/>
        </w:rPr>
        <w:t xml:space="preserve">очей программы учебной </w:t>
      </w:r>
      <w:r w:rsidR="001450FF" w:rsidRPr="002972D7">
        <w:rPr>
          <w:rFonts w:ascii="Times New Roman" w:eastAsia="Times New Roman" w:hAnsi="Times New Roman" w:cs="Times New Roman"/>
          <w:b/>
        </w:rPr>
        <w:t>практики</w:t>
      </w:r>
      <w:r w:rsidRPr="002972D7">
        <w:rPr>
          <w:rFonts w:ascii="Times New Roman" w:eastAsia="Times New Roman" w:hAnsi="Times New Roman" w:cs="Times New Roman"/>
          <w:b/>
        </w:rPr>
        <w:t xml:space="preserve"> </w:t>
      </w:r>
      <w:r w:rsidRPr="002972D7">
        <w:rPr>
          <w:rFonts w:ascii="Times New Roman" w:eastAsia="Times New Roman" w:hAnsi="Times New Roman" w:cs="Times New Roman"/>
        </w:rPr>
        <w:t>- 108 часов,</w:t>
      </w:r>
    </w:p>
    <w:p w:rsidR="00D23208" w:rsidRPr="002972D7" w:rsidRDefault="002972D7" w:rsidP="002972D7">
      <w:pPr>
        <w:pStyle w:val="a6"/>
        <w:ind w:left="86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в том числе в форме </w:t>
      </w:r>
      <w:r w:rsidR="001450FF" w:rsidRPr="002972D7">
        <w:rPr>
          <w:rFonts w:ascii="Times New Roman" w:eastAsia="Times New Roman" w:hAnsi="Times New Roman" w:cs="Times New Roman"/>
          <w:b/>
        </w:rPr>
        <w:t>практической подготовки</w:t>
      </w:r>
      <w:r w:rsidR="00D23208" w:rsidRPr="002972D7">
        <w:rPr>
          <w:rFonts w:ascii="Times New Roman" w:eastAsia="Times New Roman" w:hAnsi="Times New Roman" w:cs="Times New Roman"/>
        </w:rPr>
        <w:t xml:space="preserve"> – </w:t>
      </w:r>
      <w:r w:rsidR="00914A83" w:rsidRPr="002972D7">
        <w:rPr>
          <w:rFonts w:ascii="Times New Roman" w:eastAsia="Times New Roman" w:hAnsi="Times New Roman" w:cs="Times New Roman"/>
          <w:b/>
        </w:rPr>
        <w:t xml:space="preserve">108 </w:t>
      </w:r>
      <w:r w:rsidR="0059203A" w:rsidRPr="002972D7">
        <w:rPr>
          <w:rFonts w:ascii="Times New Roman" w:eastAsia="Times New Roman" w:hAnsi="Times New Roman" w:cs="Times New Roman"/>
        </w:rPr>
        <w:t>часов.</w:t>
      </w:r>
    </w:p>
    <w:p w:rsidR="001450FF" w:rsidRDefault="001450FF" w:rsidP="003164CE">
      <w:pPr>
        <w:pStyle w:val="a6"/>
        <w:ind w:left="0" w:firstLine="567"/>
        <w:rPr>
          <w:rFonts w:ascii="Times New Roman" w:eastAsia="Times New Roman" w:hAnsi="Times New Roman" w:cs="Times New Roman"/>
        </w:rPr>
      </w:pPr>
    </w:p>
    <w:p w:rsidR="001450FF" w:rsidRPr="00D14D6A" w:rsidRDefault="001450FF" w:rsidP="003164CE">
      <w:pPr>
        <w:pStyle w:val="a6"/>
        <w:ind w:left="0" w:firstLine="567"/>
        <w:rPr>
          <w:rFonts w:ascii="Times New Roman" w:eastAsia="Times New Roman" w:hAnsi="Times New Roman" w:cs="Times New Roman"/>
        </w:rPr>
      </w:pPr>
    </w:p>
    <w:p w:rsidR="00D23208" w:rsidRPr="00D14D6A" w:rsidRDefault="00D2320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4D6A" w:rsidRPr="00D14D6A" w:rsidRDefault="0074069F" w:rsidP="002972D7">
      <w:pPr>
        <w:pStyle w:val="a6"/>
        <w:widowControl w:val="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aps/>
        </w:rPr>
      </w:pPr>
      <w:r w:rsidRPr="00D14D6A">
        <w:rPr>
          <w:rFonts w:ascii="Times New Roman" w:eastAsia="Times New Roman" w:hAnsi="Times New Roman" w:cs="Times New Roman"/>
          <w:b/>
          <w:bCs/>
          <w:caps/>
        </w:rPr>
        <w:t xml:space="preserve">результаты освоения рабочей порограммы </w:t>
      </w:r>
    </w:p>
    <w:p w:rsidR="0074069F" w:rsidRPr="00D14D6A" w:rsidRDefault="0074069F" w:rsidP="00D14D6A">
      <w:pPr>
        <w:pStyle w:val="a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1"/>
        <w:jc w:val="center"/>
        <w:rPr>
          <w:rFonts w:ascii="Times New Roman" w:eastAsia="Times New Roman" w:hAnsi="Times New Roman" w:cs="Times New Roman"/>
          <w:b/>
          <w:bCs/>
          <w:caps/>
        </w:rPr>
      </w:pPr>
      <w:r w:rsidRPr="00D14D6A">
        <w:rPr>
          <w:rFonts w:ascii="Times New Roman" w:eastAsia="Times New Roman" w:hAnsi="Times New Roman" w:cs="Times New Roman"/>
          <w:b/>
          <w:bCs/>
          <w:caps/>
        </w:rPr>
        <w:t>учебной практики</w:t>
      </w:r>
    </w:p>
    <w:p w:rsidR="00D14D6A" w:rsidRPr="00D14D6A" w:rsidRDefault="00D14D6A" w:rsidP="00D14D6A">
      <w:pPr>
        <w:pStyle w:val="a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1"/>
        <w:rPr>
          <w:rFonts w:ascii="Times New Roman" w:eastAsia="Times New Roman" w:hAnsi="Times New Roman" w:cs="Times New Roman"/>
          <w:b/>
          <w:bCs/>
          <w:caps/>
        </w:rPr>
      </w:pPr>
    </w:p>
    <w:p w:rsidR="0074069F" w:rsidRPr="00D14D6A" w:rsidRDefault="0074069F" w:rsidP="003164CE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Результатом освоения рабочей программы учебной практики  является овладение студентами видами профессиональной деятельности,  конструкторско-технологическим, в том числе профессиональными и общими компетенциями:</w:t>
      </w:r>
    </w:p>
    <w:p w:rsidR="0074069F" w:rsidRPr="00D14D6A" w:rsidRDefault="0074069F" w:rsidP="0074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754"/>
      </w:tblGrid>
      <w:tr w:rsidR="0074069F" w:rsidRPr="00D14D6A" w:rsidTr="003164CE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74069F" w:rsidRPr="00D14D6A" w:rsidTr="003164CE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подготовительные работы  при монтаже систем отопления, водоснабжения, водоотведения</w:t>
            </w: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069F" w:rsidRPr="00D14D6A" w:rsidTr="003164CE">
        <w:trPr>
          <w:trHeight w:val="301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</w:tr>
      <w:tr w:rsidR="0074069F" w:rsidRPr="00D14D6A" w:rsidTr="003164CE">
        <w:trPr>
          <w:trHeight w:val="673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4.3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</w:tr>
      <w:tr w:rsidR="0074069F" w:rsidRPr="00D14D6A" w:rsidTr="003164CE">
        <w:trPr>
          <w:trHeight w:val="673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74069F" w:rsidRPr="00D14D6A" w:rsidTr="003164CE">
        <w:trPr>
          <w:trHeight w:val="207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74069F" w:rsidRPr="00D14D6A" w:rsidTr="003164CE">
        <w:trPr>
          <w:trHeight w:val="207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74069F" w:rsidRPr="00D14D6A" w:rsidTr="003164CE">
        <w:trPr>
          <w:trHeight w:val="207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74069F" w:rsidRPr="00D14D6A" w:rsidTr="003164CE">
        <w:trPr>
          <w:trHeight w:val="207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74069F" w:rsidRPr="00D14D6A" w:rsidTr="003164CE">
        <w:trPr>
          <w:trHeight w:val="207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 9.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</w:tr>
      <w:tr w:rsidR="0074069F" w:rsidRPr="00D14D6A" w:rsidTr="003164CE">
        <w:trPr>
          <w:trHeight w:val="207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иностранных языках.</w:t>
            </w:r>
          </w:p>
        </w:tc>
      </w:tr>
    </w:tbl>
    <w:p w:rsidR="002972D7" w:rsidRPr="001B6C9C" w:rsidRDefault="002972D7" w:rsidP="001B6C9C">
      <w:pPr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5A4B0F" w:rsidRPr="00D14D6A" w:rsidRDefault="008425DC" w:rsidP="002972D7">
      <w:pPr>
        <w:pStyle w:val="a6"/>
        <w:numPr>
          <w:ilvl w:val="0"/>
          <w:numId w:val="21"/>
        </w:numPr>
        <w:jc w:val="center"/>
        <w:rPr>
          <w:rFonts w:ascii="Times New Roman" w:hAnsi="Times New Roman" w:cs="Times New Roman"/>
          <w:b/>
        </w:rPr>
      </w:pPr>
      <w:r w:rsidRPr="00D14D6A">
        <w:rPr>
          <w:rFonts w:ascii="Times New Roman" w:hAnsi="Times New Roman" w:cs="Times New Roman"/>
          <w:b/>
        </w:rPr>
        <w:t>Структу</w:t>
      </w:r>
      <w:r w:rsidR="0059203A" w:rsidRPr="00D14D6A">
        <w:rPr>
          <w:rFonts w:ascii="Times New Roman" w:hAnsi="Times New Roman" w:cs="Times New Roman"/>
          <w:b/>
        </w:rPr>
        <w:t>ра и содержание учебной</w:t>
      </w:r>
      <w:r w:rsidR="002972D7">
        <w:rPr>
          <w:rFonts w:ascii="Times New Roman" w:hAnsi="Times New Roman" w:cs="Times New Roman"/>
          <w:b/>
        </w:rPr>
        <w:t xml:space="preserve"> </w:t>
      </w:r>
      <w:r w:rsidR="009A47AF" w:rsidRPr="00D14D6A">
        <w:rPr>
          <w:rFonts w:ascii="Times New Roman" w:hAnsi="Times New Roman" w:cs="Times New Roman"/>
          <w:b/>
        </w:rPr>
        <w:t>практики.</w:t>
      </w:r>
    </w:p>
    <w:p w:rsidR="005A4B0F" w:rsidRPr="00D14D6A" w:rsidRDefault="005A4B0F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tbl>
      <w:tblPr>
        <w:tblStyle w:val="12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3289"/>
        <w:gridCol w:w="4791"/>
        <w:gridCol w:w="1134"/>
      </w:tblGrid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4D6A">
              <w:rPr>
                <w:rFonts w:ascii="Times New Roman" w:hAnsi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 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B5247A" w:rsidRPr="00D14D6A" w:rsidTr="007A2D23">
        <w:tc>
          <w:tcPr>
            <w:tcW w:w="8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47A" w:rsidRPr="00D14D6A" w:rsidRDefault="00B5247A" w:rsidP="00B5247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УП.04.по </w:t>
            </w:r>
            <w:r w:rsidRPr="00D14D6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ПМ.04 </w:t>
            </w:r>
            <w:r w:rsidRPr="00D14D6A">
              <w:rPr>
                <w:rFonts w:ascii="Times New Roman" w:hAnsi="Times New Roman"/>
                <w:b/>
                <w:sz w:val="24"/>
                <w:szCs w:val="24"/>
              </w:rPr>
              <w:t>Выполнение работ по профессии 14621 Монтажник санитарно-технических систем и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7A" w:rsidRPr="00D14D6A" w:rsidRDefault="00B5247A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108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6B008C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9B6F1B"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семестр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D14D6A" w:rsidRDefault="005D204B" w:rsidP="009173F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 1. Слесарные работы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D14D6A" w:rsidRDefault="009B6F1B" w:rsidP="009173F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Организация рабочего места.</w:t>
            </w:r>
          </w:p>
          <w:p w:rsidR="009B6F1B" w:rsidRPr="00D14D6A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Разметка.</w:t>
            </w:r>
          </w:p>
          <w:p w:rsidR="009B6F1B" w:rsidRPr="00D14D6A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D14D6A" w:rsidRDefault="009B6F1B" w:rsidP="005D204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9B6F1B" w:rsidRPr="00D14D6A" w:rsidRDefault="009B6F1B" w:rsidP="005D204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инструктаж по техники безопасности, пожаро-электробезопасности</w:t>
            </w:r>
            <w:r w:rsidR="005D204B"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 слесарной</w:t>
            </w:r>
          </w:p>
          <w:p w:rsidR="009B6F1B" w:rsidRPr="00D14D6A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мастерской.</w:t>
            </w:r>
          </w:p>
          <w:p w:rsidR="000B432D" w:rsidRPr="00D14D6A" w:rsidRDefault="005D204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разметка  прямолинейных рисок</w:t>
            </w:r>
          </w:p>
          <w:p w:rsidR="009B6F1B" w:rsidRPr="00D14D6A" w:rsidRDefault="000B432D" w:rsidP="009B6F1B">
            <w:pPr>
              <w:ind w:left="12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-разметка  криволинейных рисок, кернение.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0B432D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Рубка, правка и гибка, резание металла.</w:t>
            </w:r>
          </w:p>
          <w:p w:rsidR="009B6F1B" w:rsidRPr="00D14D6A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D14D6A" w:rsidRDefault="009B6F1B" w:rsidP="009B6F1B">
            <w:pPr>
              <w:tabs>
                <w:tab w:val="left" w:pos="245"/>
              </w:tabs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-рубка листового металла на плите и в тисках;</w:t>
            </w:r>
          </w:p>
          <w:p w:rsidR="009B6F1B" w:rsidRPr="00D14D6A" w:rsidRDefault="000B432D" w:rsidP="009B6F1B">
            <w:pPr>
              <w:tabs>
                <w:tab w:val="left" w:pos="245"/>
              </w:tabs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правка и гибка полосового металла;</w:t>
            </w:r>
          </w:p>
          <w:p w:rsidR="000B432D" w:rsidRPr="00D14D6A" w:rsidRDefault="000B432D" w:rsidP="009B6F1B">
            <w:pPr>
              <w:tabs>
                <w:tab w:val="left" w:pos="245"/>
              </w:tabs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резание металла ножовкой и ножницами.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0B432D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3</w:t>
            </w:r>
            <w:r w:rsidR="009B6F1B" w:rsidRPr="00D14D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Опиливание металла.</w:t>
            </w:r>
          </w:p>
          <w:p w:rsidR="009B6F1B" w:rsidRPr="00D14D6A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D14D6A" w:rsidRDefault="009B6F1B" w:rsidP="000B432D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9B6F1B" w:rsidRPr="00D14D6A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опиливание широких и узких поверхностей.</w:t>
            </w:r>
          </w:p>
          <w:p w:rsidR="000B432D" w:rsidRPr="00D14D6A" w:rsidRDefault="000B432D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опиливание поверхностей под углом 90 градусов.</w:t>
            </w:r>
          </w:p>
          <w:p w:rsidR="000B432D" w:rsidRPr="00D14D6A" w:rsidRDefault="000B432D" w:rsidP="009B6F1B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опиливание криволинейных поверхностей.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0B432D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4</w:t>
            </w:r>
            <w:r w:rsidR="009B6F1B" w:rsidRPr="00D14D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Сверление </w:t>
            </w:r>
          </w:p>
          <w:p w:rsidR="009B6F1B" w:rsidRPr="00D14D6A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D14D6A" w:rsidRDefault="009B6F1B" w:rsidP="000B432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9B6F1B" w:rsidRPr="00D14D6A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сверление отверстий на сверлильном станке.</w:t>
            </w:r>
          </w:p>
          <w:p w:rsidR="000B432D" w:rsidRPr="00D14D6A" w:rsidRDefault="000B432D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сверление отверстий под резьбу;</w:t>
            </w:r>
          </w:p>
          <w:p w:rsidR="000B432D" w:rsidRPr="00D14D6A" w:rsidRDefault="000B432D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сверление отверстий электрической дрелью.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F730D0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0D0" w:rsidRPr="00D14D6A" w:rsidRDefault="00F730D0" w:rsidP="00A62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0D0" w:rsidRPr="00D14D6A" w:rsidRDefault="00F730D0" w:rsidP="00A6217F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Нарезание резьбы.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30D0" w:rsidRPr="00D14D6A" w:rsidRDefault="00F730D0" w:rsidP="00A6217F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нарезание наружной резьбы;</w:t>
            </w:r>
          </w:p>
          <w:p w:rsidR="00F730D0" w:rsidRPr="00D14D6A" w:rsidRDefault="00F730D0" w:rsidP="00A6217F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нарезание внутренней резбы;</w:t>
            </w:r>
          </w:p>
          <w:p w:rsidR="00F730D0" w:rsidRPr="00D14D6A" w:rsidRDefault="00F730D0" w:rsidP="00A6217F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нарезание трубных резьб.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730D0" w:rsidRPr="00D14D6A" w:rsidRDefault="00F730D0" w:rsidP="00A6217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F730D0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F730D0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Соединение стальных труб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F730D0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подготовка труб и фитингов;</w:t>
            </w:r>
          </w:p>
          <w:p w:rsidR="00F730D0" w:rsidRPr="00D14D6A" w:rsidRDefault="00F730D0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соединение стальных труб льном;</w:t>
            </w:r>
          </w:p>
          <w:p w:rsidR="00F730D0" w:rsidRPr="00D14D6A" w:rsidRDefault="00F730D0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соединение стальных труб лентой ФУМ.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D14D6A" w:rsidRDefault="006B008C" w:rsidP="009B6F1B">
            <w:pPr>
              <w:ind w:left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9B6F1B"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семестр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D14D6A" w:rsidRDefault="00A6217F" w:rsidP="00C56C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72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1.2. Выполнение подготовительны</w:t>
            </w:r>
            <w:r w:rsidR="00A6217F"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х работ при монтаже систем отопления, водоснабжения, водоотведения.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A6217F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CD2919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Соединение полипропиленовых труб.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D14D6A" w:rsidRDefault="00CD2919" w:rsidP="009B6F1B">
            <w:pPr>
              <w:tabs>
                <w:tab w:val="left" w:pos="250"/>
              </w:tabs>
              <w:ind w:left="147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сварочного аппарата;</w:t>
            </w:r>
          </w:p>
          <w:p w:rsidR="00CD2919" w:rsidRPr="00D14D6A" w:rsidRDefault="00CD2919" w:rsidP="009B6F1B">
            <w:pPr>
              <w:tabs>
                <w:tab w:val="left" w:pos="250"/>
              </w:tabs>
              <w:ind w:left="147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полипропиленовых труб;</w:t>
            </w:r>
          </w:p>
          <w:p w:rsidR="00CD2919" w:rsidRPr="00D14D6A" w:rsidRDefault="00CD2919" w:rsidP="009B6F1B">
            <w:pPr>
              <w:tabs>
                <w:tab w:val="left" w:pos="250"/>
              </w:tabs>
              <w:ind w:left="147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соединение полипропиленовых труб.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CD2919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CD2919" w:rsidP="009B6F1B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Соединение полиэтиленовых труб.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2919" w:rsidRPr="00D14D6A" w:rsidRDefault="00CD2919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- подготовка сварочного аппарата;</w:t>
            </w:r>
          </w:p>
          <w:p w:rsidR="00CD2919" w:rsidRPr="00D14D6A" w:rsidRDefault="00CD2919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- подготовка полиэтиленовых труб к сварке;</w:t>
            </w:r>
          </w:p>
          <w:p w:rsidR="009B6F1B" w:rsidRPr="00D14D6A" w:rsidRDefault="00CD2919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- соединение полиэтиленовых труб.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CD2919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D2919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Соединение металлополимерных труб.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CD2919" w:rsidP="00CD2919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металлополимерных труб;</w:t>
            </w:r>
          </w:p>
          <w:p w:rsidR="00CD2919" w:rsidRPr="00D14D6A" w:rsidRDefault="00CD2919" w:rsidP="00CD2919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соединительных частей;</w:t>
            </w:r>
          </w:p>
          <w:p w:rsidR="00CD2919" w:rsidRPr="00D14D6A" w:rsidRDefault="00CD2919" w:rsidP="00CD2919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соединение металлополимерных труб.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D2919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D2919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Ревизия, сборка задвижек, вентилей, пробковых кранов, изготовление прокладок.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919" w:rsidRPr="00D14D6A" w:rsidRDefault="00CD2919" w:rsidP="00CD2919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разборка арматуры;</w:t>
            </w:r>
          </w:p>
          <w:p w:rsidR="00CD2919" w:rsidRPr="00D14D6A" w:rsidRDefault="00CD2919" w:rsidP="00CD2919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притирка арматуры;</w:t>
            </w:r>
          </w:p>
          <w:p w:rsidR="009B6F1B" w:rsidRPr="00D14D6A" w:rsidRDefault="00CD2919" w:rsidP="00CD2919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 ревизия, </w:t>
            </w:r>
            <w:r w:rsidR="00CF2866"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сборка задвижек, вентилей, пробковых кранов, изготовление прокладок.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3164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4D6A">
              <w:rPr>
                <w:rFonts w:ascii="Times New Roman" w:hAnsi="Times New Roman"/>
                <w:b/>
                <w:sz w:val="24"/>
                <w:szCs w:val="24"/>
              </w:rPr>
              <w:t>Тема 1.3. Монтаж систем отопления, водоснабжения, водоотведения.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9B6F1B" w:rsidP="0045296B">
            <w:pPr>
              <w:tabs>
                <w:tab w:val="left" w:pos="24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Монтаж внутридомовых систем холодного и горячего водоснабжения.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CF2866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разметка;</w:t>
            </w:r>
          </w:p>
          <w:p w:rsidR="00CF2866" w:rsidRPr="00D14D6A" w:rsidRDefault="00CF2866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подготовка труб, арматуры;</w:t>
            </w:r>
          </w:p>
          <w:p w:rsidR="00CF2866" w:rsidRPr="00D14D6A" w:rsidRDefault="00CF2866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монтаж внутридомовых систем холодного и горячего водоснабжения.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Монтаж системы внутренней канализации.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CF2866" w:rsidP="00CF2866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разметка;</w:t>
            </w:r>
          </w:p>
          <w:p w:rsidR="00CF2866" w:rsidRPr="00D14D6A" w:rsidRDefault="00CF2866" w:rsidP="00CF2866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труб, соединительных частей;</w:t>
            </w:r>
          </w:p>
          <w:p w:rsidR="00CF2866" w:rsidRPr="00D14D6A" w:rsidRDefault="00CF2866" w:rsidP="00CF2866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монтаж системы внутренней канализации.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Монтаж системы инсталляции для унитаза и раковины.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CF2866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разметка;</w:t>
            </w:r>
          </w:p>
          <w:p w:rsidR="00CF2866" w:rsidRPr="00D14D6A" w:rsidRDefault="00CF2866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сборка инсталляции для унитаза и раковины;</w:t>
            </w:r>
          </w:p>
          <w:p w:rsidR="00CF2866" w:rsidRPr="00D14D6A" w:rsidRDefault="00CF2866" w:rsidP="009B6F1B">
            <w:pPr>
              <w:ind w:left="12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монтаж системы инсталляции для унитаза и раковины.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1F1713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B86153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Монтаж системы водо-и газоснабжения.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B86153" w:rsidP="009B6F1B">
            <w:pPr>
              <w:tabs>
                <w:tab w:val="left" w:pos="24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разметка;</w:t>
            </w:r>
          </w:p>
          <w:p w:rsidR="00B86153" w:rsidRPr="00D14D6A" w:rsidRDefault="00B86153" w:rsidP="009B6F1B">
            <w:pPr>
              <w:tabs>
                <w:tab w:val="left" w:pos="24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труб, соединительных частей;</w:t>
            </w:r>
          </w:p>
          <w:p w:rsidR="00B86153" w:rsidRPr="00D14D6A" w:rsidRDefault="00B86153" w:rsidP="009B6F1B">
            <w:pPr>
              <w:tabs>
                <w:tab w:val="left" w:pos="24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монтаж системы водо- и газоснабжения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D14D6A" w:rsidRDefault="00942ADA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075DF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075DF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Сборка алюминиевых радиаторов.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6F1B" w:rsidRPr="00D14D6A" w:rsidRDefault="009075DF" w:rsidP="009075DF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радиаторов, соединительных частей;</w:t>
            </w:r>
          </w:p>
          <w:p w:rsidR="009075DF" w:rsidRPr="00D14D6A" w:rsidRDefault="009075DF" w:rsidP="009075DF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сборка алюминиевых радиаторов;</w:t>
            </w:r>
          </w:p>
          <w:p w:rsidR="009075DF" w:rsidRPr="00D14D6A" w:rsidRDefault="009075DF" w:rsidP="009075DF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крепление кронштейнов.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075DF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075DF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Нижнее подключение радиаторов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9075DF" w:rsidP="009075DF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разметка;</w:t>
            </w:r>
          </w:p>
          <w:p w:rsidR="009075DF" w:rsidRPr="00D14D6A" w:rsidRDefault="009075DF" w:rsidP="009075DF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сборка радиаторов, крепление кронштейнов;</w:t>
            </w:r>
          </w:p>
          <w:p w:rsidR="009075DF" w:rsidRPr="00D14D6A" w:rsidRDefault="009075DF" w:rsidP="009075DF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нижнее подключение радиаторов.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D14D6A" w:rsidRDefault="00E20745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075DF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075DF" w:rsidP="009B6F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Диагональное подключение радиаторов.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9075DF" w:rsidP="009075DF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разметка;</w:t>
            </w:r>
          </w:p>
          <w:p w:rsidR="009075DF" w:rsidRPr="00D14D6A" w:rsidRDefault="009075DF" w:rsidP="009075DF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сборка радиаторов, крепление кронштейнов;</w:t>
            </w:r>
          </w:p>
          <w:p w:rsidR="009075DF" w:rsidRPr="00D14D6A" w:rsidRDefault="009075DF" w:rsidP="009075DF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диагональное подключение радиаторов.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6B008C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6B008C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Ремонт и монтаж трубопроводов, запорной арматуры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6B008C" w:rsidP="006B008C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- подготовка трубопроводов, запорной арматуры;</w:t>
            </w:r>
          </w:p>
          <w:p w:rsidR="006B008C" w:rsidRPr="00D14D6A" w:rsidRDefault="006B008C" w:rsidP="006B008C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- ремонт запорной арматуры.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D14D6A" w:rsidRDefault="006B008C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6B008C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Дифференцированный зачет.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6B008C" w:rsidP="006B008C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Изготовление и установка хомута.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D14D6A" w:rsidRDefault="006B008C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6B008C" w:rsidP="009B6F1B">
            <w:pPr>
              <w:numPr>
                <w:ilvl w:val="0"/>
                <w:numId w:val="17"/>
              </w:numPr>
              <w:tabs>
                <w:tab w:val="left" w:pos="235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Итого: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D14D6A" w:rsidRDefault="006B008C" w:rsidP="00C56C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108 час.</w:t>
            </w:r>
          </w:p>
        </w:tc>
      </w:tr>
    </w:tbl>
    <w:p w:rsidR="002972D7" w:rsidRPr="001B6C9C" w:rsidRDefault="002972D7" w:rsidP="001B6C9C">
      <w:pPr>
        <w:jc w:val="both"/>
        <w:rPr>
          <w:rFonts w:ascii="Times New Roman" w:hAnsi="Times New Roman" w:cs="Times New Roman"/>
        </w:rPr>
      </w:pPr>
    </w:p>
    <w:p w:rsidR="002972D7" w:rsidRPr="00D14D6A" w:rsidRDefault="002972D7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5A4B0F" w:rsidRDefault="00D2691C" w:rsidP="002972D7">
      <w:pPr>
        <w:pStyle w:val="a6"/>
        <w:numPr>
          <w:ilvl w:val="0"/>
          <w:numId w:val="21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D14D6A">
        <w:rPr>
          <w:rFonts w:ascii="Times New Roman" w:hAnsi="Times New Roman" w:cs="Times New Roman"/>
          <w:b/>
        </w:rPr>
        <w:t>Усло</w:t>
      </w:r>
      <w:r w:rsidR="002972D7">
        <w:rPr>
          <w:rFonts w:ascii="Times New Roman" w:hAnsi="Times New Roman" w:cs="Times New Roman"/>
          <w:b/>
        </w:rPr>
        <w:t>вия реализации учебной практики</w:t>
      </w:r>
    </w:p>
    <w:p w:rsidR="002972D7" w:rsidRPr="00D14D6A" w:rsidRDefault="002972D7" w:rsidP="002972D7">
      <w:pPr>
        <w:pStyle w:val="a6"/>
        <w:ind w:left="0"/>
        <w:rPr>
          <w:rFonts w:ascii="Times New Roman" w:hAnsi="Times New Roman" w:cs="Times New Roman"/>
          <w:b/>
        </w:rPr>
      </w:pPr>
    </w:p>
    <w:p w:rsidR="00F2355B" w:rsidRDefault="002972D7" w:rsidP="002972D7">
      <w:pPr>
        <w:pStyle w:val="a6"/>
        <w:numPr>
          <w:ilvl w:val="1"/>
          <w:numId w:val="2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F2355B" w:rsidRPr="002972D7">
        <w:rPr>
          <w:rFonts w:ascii="Times New Roman" w:hAnsi="Times New Roman" w:cs="Times New Roman"/>
          <w:b/>
        </w:rPr>
        <w:t>Требования к материально-техническому обеспечению</w:t>
      </w:r>
    </w:p>
    <w:p w:rsidR="00241318" w:rsidRPr="002972D7" w:rsidRDefault="00241318" w:rsidP="00241318">
      <w:pPr>
        <w:pStyle w:val="a6"/>
        <w:ind w:left="502"/>
        <w:rPr>
          <w:rFonts w:ascii="Times New Roman" w:hAnsi="Times New Roman" w:cs="Times New Roman"/>
          <w:b/>
        </w:rPr>
      </w:pPr>
    </w:p>
    <w:p w:rsidR="00953F69" w:rsidRPr="00D14D6A" w:rsidRDefault="00241318" w:rsidP="007A5D15">
      <w:pPr>
        <w:pStyle w:val="a6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реализации</w:t>
      </w:r>
      <w:r w:rsidR="00953F69" w:rsidRPr="00D14D6A">
        <w:rPr>
          <w:rFonts w:ascii="Times New Roman" w:hAnsi="Times New Roman" w:cs="Times New Roman"/>
        </w:rPr>
        <w:t xml:space="preserve"> рабочей программы учебной практики </w:t>
      </w:r>
      <w:r>
        <w:rPr>
          <w:rFonts w:ascii="Times New Roman" w:hAnsi="Times New Roman" w:cs="Times New Roman"/>
        </w:rPr>
        <w:t>имеются учебно-производственные слесарно-механические мастерские</w:t>
      </w:r>
      <w:r w:rsidR="00953F69" w:rsidRPr="00D14D6A">
        <w:rPr>
          <w:rFonts w:ascii="Times New Roman" w:hAnsi="Times New Roman" w:cs="Times New Roman"/>
        </w:rPr>
        <w:t>.</w:t>
      </w:r>
    </w:p>
    <w:p w:rsidR="00953F69" w:rsidRPr="00D14D6A" w:rsidRDefault="00953F69" w:rsidP="003164CE">
      <w:pPr>
        <w:pStyle w:val="a6"/>
        <w:ind w:left="0"/>
        <w:jc w:val="both"/>
        <w:rPr>
          <w:rFonts w:ascii="Times New Roman" w:hAnsi="Times New Roman" w:cs="Times New Roman"/>
        </w:rPr>
      </w:pPr>
    </w:p>
    <w:p w:rsidR="00953F69" w:rsidRPr="00D14D6A" w:rsidRDefault="00953F69" w:rsidP="003164CE">
      <w:pPr>
        <w:pStyle w:val="a6"/>
        <w:ind w:left="0"/>
        <w:jc w:val="both"/>
        <w:rPr>
          <w:rFonts w:ascii="Times New Roman" w:hAnsi="Times New Roman" w:cs="Times New Roman"/>
        </w:rPr>
      </w:pPr>
      <w:r w:rsidRPr="00D14D6A">
        <w:rPr>
          <w:rFonts w:ascii="Times New Roman" w:hAnsi="Times New Roman" w:cs="Times New Roman"/>
        </w:rPr>
        <w:t>Учебно-производственная мастерская обеспечивает возможность прохождения практики всеми обучающимися в соответствии с учебным планом.</w:t>
      </w:r>
    </w:p>
    <w:p w:rsidR="005A4B0F" w:rsidRPr="00D14D6A" w:rsidRDefault="005A4B0F" w:rsidP="00316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0CC6" w:rsidRPr="00D14D6A" w:rsidRDefault="00500CC6" w:rsidP="003164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Материально-техническое обеспечение </w:t>
      </w:r>
      <w:r w:rsidR="008E0A3F" w:rsidRPr="00D14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слесарно-монтажной </w:t>
      </w:r>
      <w:r w:rsidRPr="00D14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мастерской: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1.Слесарный верстак -13шт.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2.Разметочно-монтажный стол -1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Вертикально-сверлильный станок 2Н125 – 1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Настольно-сверлильный станок НС1277- 1шт.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Настольно-сверлильный станок ЗИМ426-1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6.  Заточной станок ЭТШ-1 -1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7.Слесарно-монтажный инструмент (чертилки, напильники, плашки, молотки, отвертки и т.д.).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8. Мерительный инструмент (линейки,  угольники, штангенциркули и т.д.).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9. Стол для сверлильного и заточного станков – 2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Стеллаж для инструмента и материалов – 1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11. Шкаф для инструмента и спецодежды -4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Стол преподавателя 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Стул преподавателя 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Интерактивная доска 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Мультимедийный проектор 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Подвес для проектора 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17. Компьютер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Принтер</w:t>
      </w:r>
    </w:p>
    <w:p w:rsidR="00500CC6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Инструкционные карты. </w:t>
      </w:r>
    </w:p>
    <w:p w:rsidR="001B6C9C" w:rsidRDefault="001B6C9C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C9C" w:rsidRDefault="001B6C9C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C9C" w:rsidRDefault="001B6C9C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C9C" w:rsidRDefault="001B6C9C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C9C" w:rsidRDefault="001B6C9C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C9C" w:rsidRPr="00D14D6A" w:rsidRDefault="001B6C9C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12E3" w:rsidRPr="00D14D6A" w:rsidRDefault="003612E3" w:rsidP="003164CE">
      <w:pPr>
        <w:pStyle w:val="a6"/>
        <w:ind w:left="0"/>
        <w:rPr>
          <w:rFonts w:ascii="Times New Roman" w:eastAsia="Times New Roman" w:hAnsi="Times New Roman" w:cs="Times New Roman"/>
          <w:b/>
        </w:rPr>
      </w:pPr>
    </w:p>
    <w:p w:rsidR="007E4638" w:rsidRPr="00D14D6A" w:rsidRDefault="00061B5A" w:rsidP="002972D7">
      <w:pPr>
        <w:pStyle w:val="a6"/>
        <w:numPr>
          <w:ilvl w:val="1"/>
          <w:numId w:val="22"/>
        </w:numPr>
        <w:ind w:left="426" w:firstLine="0"/>
        <w:rPr>
          <w:rFonts w:ascii="Times New Roman" w:eastAsia="Times New Roman" w:hAnsi="Times New Roman" w:cs="Times New Roman"/>
          <w:b/>
        </w:rPr>
      </w:pPr>
      <w:r w:rsidRPr="00D14D6A">
        <w:rPr>
          <w:rFonts w:ascii="Times New Roman" w:eastAsia="Times New Roman" w:hAnsi="Times New Roman" w:cs="Times New Roman"/>
          <w:b/>
        </w:rPr>
        <w:t>Информационное обеспечение обучения.</w:t>
      </w:r>
    </w:p>
    <w:p w:rsidR="00241318" w:rsidRPr="00241318" w:rsidRDefault="00241318" w:rsidP="00241318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41318" w:rsidRPr="00241318" w:rsidRDefault="001B6C9C" w:rsidP="00241318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1</w:t>
      </w:r>
      <w:r w:rsidR="00241318" w:rsidRPr="00241318">
        <w:rPr>
          <w:rFonts w:ascii="Times New Roman" w:eastAsia="Calibri" w:hAnsi="Times New Roman" w:cs="Times New Roman"/>
          <w:sz w:val="24"/>
          <w:szCs w:val="24"/>
        </w:rPr>
        <w:t xml:space="preserve">. Фокин, С. В. Системы отопления, вентиляции и кондиционирования воздуха: устройство, монтаж и эксплуатация: Учебное пособие / Фокин С.В., Шпортько О.Н. - Москва : Альфа-М: НИЦ ИНФРА-М, 2014. - 368 с.: ил.; . - (ПРОФИль). ISBN 978-5-98281-170-7. - Текст : электронный. - URL: </w:t>
      </w:r>
      <w:hyperlink r:id="rId9" w:history="1">
        <w:r w:rsidR="00241318" w:rsidRPr="0024131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https://znanium.com/catalog/product/448775</w:t>
        </w:r>
      </w:hyperlink>
      <w:r w:rsidR="00241318" w:rsidRPr="00241318">
        <w:rPr>
          <w:rFonts w:ascii="Times New Roman" w:eastAsia="Calibri" w:hAnsi="Times New Roman" w:cs="Times New Roman"/>
          <w:sz w:val="24"/>
          <w:szCs w:val="24"/>
        </w:rPr>
        <w:t xml:space="preserve">  – Режим доступа: по подписке.</w:t>
      </w:r>
    </w:p>
    <w:p w:rsidR="00241318" w:rsidRPr="00241318" w:rsidRDefault="001B6C9C" w:rsidP="00241318">
      <w:pPr>
        <w:tabs>
          <w:tab w:val="left" w:pos="709"/>
        </w:tabs>
        <w:spacing w:after="0"/>
        <w:ind w:firstLine="567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241318" w:rsidRPr="00241318">
        <w:rPr>
          <w:rFonts w:ascii="Times New Roman" w:eastAsia="Calibri" w:hAnsi="Times New Roman" w:cs="Times New Roman"/>
          <w:sz w:val="24"/>
          <w:szCs w:val="24"/>
        </w:rPr>
        <w:t xml:space="preserve">. Краснов, В. И. Справочник монтажника водяных тепловых сетей : учебное пособие / В. И. Краснов. — Москва : ИНФРА-М, 2019. — 334 с. — (Среднее профессиональное образование). - ISBN 978-5-16-010796-7. - Текст : электронный. - URL: </w:t>
      </w:r>
      <w:hyperlink r:id="rId10" w:history="1">
        <w:r w:rsidR="00241318" w:rsidRPr="0024131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https://znanium.com/catalog/product/1030236</w:t>
        </w:r>
      </w:hyperlink>
      <w:r w:rsidR="00241318" w:rsidRPr="00241318">
        <w:rPr>
          <w:rFonts w:ascii="Times New Roman" w:eastAsia="Calibri" w:hAnsi="Times New Roman" w:cs="Times New Roman"/>
          <w:sz w:val="24"/>
          <w:szCs w:val="24"/>
        </w:rPr>
        <w:t xml:space="preserve">  – Режим доступа: по подписке.</w:t>
      </w:r>
    </w:p>
    <w:p w:rsidR="00241318" w:rsidRPr="00241318" w:rsidRDefault="001B6C9C" w:rsidP="00241318">
      <w:pPr>
        <w:tabs>
          <w:tab w:val="left" w:pos="142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41318"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Сибикин Ю.Д. Отопление, вентиляция и кондиционирование воздуха. Учеб. пособие для СПО. М.: «Академия», 2016.</w:t>
      </w:r>
    </w:p>
    <w:p w:rsidR="00241318" w:rsidRPr="00241318" w:rsidRDefault="00241318" w:rsidP="00241318">
      <w:pPr>
        <w:tabs>
          <w:tab w:val="left" w:pos="142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318" w:rsidRPr="00241318" w:rsidRDefault="00241318" w:rsidP="00241318">
      <w:pPr>
        <w:tabs>
          <w:tab w:val="left" w:pos="709"/>
        </w:tabs>
        <w:spacing w:after="0"/>
        <w:ind w:left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 источники:</w:t>
      </w:r>
    </w:p>
    <w:p w:rsidR="00241318" w:rsidRPr="00241318" w:rsidRDefault="00241318" w:rsidP="00241318">
      <w:pPr>
        <w:tabs>
          <w:tab w:val="left" w:pos="0"/>
        </w:tabs>
        <w:spacing w:after="0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1.Орлов К.С. Монтаж и эксплуатация санитарно-технических, вентиляционных систем и оборудования. - Москва, Издательский центр «Академия»2008.</w:t>
      </w:r>
    </w:p>
    <w:p w:rsidR="00241318" w:rsidRPr="00241318" w:rsidRDefault="00241318" w:rsidP="00241318">
      <w:pPr>
        <w:tabs>
          <w:tab w:val="left" w:pos="0"/>
        </w:tabs>
        <w:spacing w:after="0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 Барановский В.А., Глазунова Е.К., Грищенко Н.Н. и др. Слесарь-сантехник. Учеб. Пособие для учащихся колледжей. </w:t>
      </w:r>
      <w:r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Ростов н/Д: Феникс, 2003. – 384 с.</w:t>
      </w:r>
    </w:p>
    <w:p w:rsidR="00241318" w:rsidRPr="00241318" w:rsidRDefault="00241318" w:rsidP="00241318">
      <w:pPr>
        <w:tabs>
          <w:tab w:val="left" w:pos="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  </w:t>
      </w:r>
      <w:r w:rsidRPr="00241318">
        <w:rPr>
          <w:rFonts w:ascii="Times New Roman" w:eastAsia="Times New Roman" w:hAnsi="Times New Roman" w:cs="Times New Roman"/>
          <w:sz w:val="24"/>
          <w:szCs w:val="28"/>
          <w:lang w:eastAsia="ru-RU"/>
        </w:rPr>
        <w:t>Орлов, К. С. Изготовление санитарно-технических, вентиляционных систем и технологических трубопроводов: учебник / К.С. Орлов. — Москва: ИНФРА-М, 2019(электронное издание).</w:t>
      </w:r>
    </w:p>
    <w:p w:rsidR="00241318" w:rsidRPr="00241318" w:rsidRDefault="001B6C9C" w:rsidP="00241318">
      <w:pPr>
        <w:keepNext/>
        <w:shd w:val="clear" w:color="auto" w:fill="FFFFFF"/>
        <w:tabs>
          <w:tab w:val="left" w:pos="0"/>
          <w:tab w:val="left" w:pos="851"/>
          <w:tab w:val="left" w:pos="993"/>
        </w:tabs>
        <w:spacing w:after="0"/>
        <w:ind w:firstLine="567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</w:t>
      </w:r>
      <w:r w:rsidR="00241318" w:rsidRPr="002413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 Санитарно-техническое оборудование зданий: Учебник / Ю.М. Варфоломеев, В.А. Орлов; под общ. ред. Ю.М. Варфоломеева. - М.: НИЦ ИНФРА-М, 2016. - 249 с.: 60x90 1/16. - (Среднее профессиональное образование) (Переплёт) ISBN 978-5-16-006019-4</w:t>
      </w:r>
    </w:p>
    <w:p w:rsidR="00241318" w:rsidRPr="00241318" w:rsidRDefault="001B6C9C" w:rsidP="00241318">
      <w:pPr>
        <w:keepNext/>
        <w:shd w:val="clear" w:color="auto" w:fill="FFFFFF"/>
        <w:tabs>
          <w:tab w:val="left" w:pos="0"/>
          <w:tab w:val="left" w:pos="851"/>
          <w:tab w:val="left" w:pos="993"/>
        </w:tabs>
        <w:spacing w:after="0"/>
        <w:ind w:firstLine="567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5</w:t>
      </w:r>
      <w:r w:rsidR="00241318" w:rsidRPr="002413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. Отопление и тепловые сети: учебник / Ю.М. Варфоломеев, О.Я. Кокорин. — Изд. испр. — М. : ИНФРA-М, 2018. — 480 с. — (Среднее профессиональное образование) </w:t>
      </w:r>
      <w:r w:rsidR="00241318" w:rsidRPr="002413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I</w:t>
      </w:r>
      <w:r w:rsidR="00241318" w:rsidRPr="002413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SB 978-5-16-005405-6 </w:t>
      </w:r>
    </w:p>
    <w:p w:rsidR="00241318" w:rsidRPr="00241318" w:rsidRDefault="001B6C9C" w:rsidP="001B6C9C">
      <w:pPr>
        <w:keepNext/>
        <w:shd w:val="clear" w:color="auto" w:fill="FFFFFF"/>
        <w:tabs>
          <w:tab w:val="left" w:pos="0"/>
          <w:tab w:val="left" w:pos="851"/>
          <w:tab w:val="left" w:pos="993"/>
          <w:tab w:val="left" w:pos="1701"/>
        </w:tabs>
        <w:spacing w:after="0"/>
        <w:ind w:left="360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6. </w:t>
      </w:r>
      <w:r w:rsidR="00241318" w:rsidRPr="002413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Техническая эксплуатация зданий и сооружений. Учебник для средних профессионально-технических учебных заведений/ Комков В.А, Рощина С.И., Тимахова Н.С.  -М.: </w:t>
      </w:r>
      <w:r w:rsidR="00241318" w:rsidRPr="0024131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="00241318" w:rsidRPr="002413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НИЦ ИНФРА-М, 2016,288 с,</w:t>
      </w:r>
      <w:r w:rsidR="00241318" w:rsidRPr="0024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ISBN 978-5-16 -006650-9</w:t>
      </w:r>
      <w:r w:rsidR="00241318" w:rsidRPr="002413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B6C9C" w:rsidRDefault="001B6C9C" w:rsidP="001B6C9C">
      <w:pPr>
        <w:tabs>
          <w:tab w:val="left" w:pos="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41318"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СНиП 41-01-2003. Отопление, вентиляция и кондиционирование. М.: ФГУП ЦПП, 2004</w:t>
      </w:r>
    </w:p>
    <w:p w:rsidR="00241318" w:rsidRPr="00241318" w:rsidRDefault="001B6C9C" w:rsidP="001B6C9C">
      <w:pPr>
        <w:tabs>
          <w:tab w:val="left" w:pos="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41318"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СНиП41-03-2003. Тепловая изоляция трубопроводов - М.: ФГУП ЦПП, 2004</w:t>
      </w:r>
    </w:p>
    <w:p w:rsidR="00241318" w:rsidRPr="00241318" w:rsidRDefault="001B6C9C" w:rsidP="00241318">
      <w:pPr>
        <w:tabs>
          <w:tab w:val="left" w:pos="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41318"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СНиП 3.05.01-85* Внутренние санитарно-технические системы М.ФГУП ЦПП, 2004</w:t>
      </w:r>
    </w:p>
    <w:p w:rsidR="00241318" w:rsidRPr="00241318" w:rsidRDefault="00241318" w:rsidP="00241318">
      <w:pPr>
        <w:tabs>
          <w:tab w:val="left" w:pos="14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318" w:rsidRPr="00241318" w:rsidRDefault="00241318" w:rsidP="00241318">
      <w:pPr>
        <w:spacing w:after="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Интернет-ресурсы:</w:t>
      </w:r>
    </w:p>
    <w:p w:rsidR="00241318" w:rsidRPr="00241318" w:rsidRDefault="002C5A3F" w:rsidP="00010D8F">
      <w:pPr>
        <w:tabs>
          <w:tab w:val="left" w:pos="284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hyperlink r:id="rId11">
        <w:r w:rsidR="00241318" w:rsidRPr="002413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 w:bidi="ru-RU"/>
          </w:rPr>
          <w:t>http://sanitarywork.ru</w:t>
        </w:r>
      </w:hyperlink>
    </w:p>
    <w:p w:rsidR="00241318" w:rsidRPr="00241318" w:rsidRDefault="002C5A3F" w:rsidP="00010D8F">
      <w:pPr>
        <w:tabs>
          <w:tab w:val="left" w:pos="284"/>
          <w:tab w:val="left" w:pos="11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hyperlink r:id="rId12">
        <w:r w:rsidR="00241318" w:rsidRPr="002413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 w:bidi="ru-RU"/>
          </w:rPr>
          <w:t>http://conditionery.ru/libary</w:t>
        </w:r>
      </w:hyperlink>
    </w:p>
    <w:p w:rsidR="00241318" w:rsidRPr="00241318" w:rsidRDefault="00241318" w:rsidP="00241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http://znanium.com/ </w:t>
      </w:r>
    </w:p>
    <w:p w:rsidR="00241318" w:rsidRPr="00241318" w:rsidRDefault="00241318" w:rsidP="00241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Окно открытого доступа  Рособразования к информационным ресурсам </w:t>
      </w:r>
    </w:p>
    <w:p w:rsidR="00241318" w:rsidRPr="00241318" w:rsidRDefault="00241318" w:rsidP="00241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http://eor.edu.ru, Федеральный центр информационно-образовательных ресурсов</w:t>
      </w:r>
    </w:p>
    <w:p w:rsidR="00241318" w:rsidRDefault="00241318" w:rsidP="00241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http://school-collection.edu.ru, Единая коллекция цифровых образовательных</w:t>
      </w:r>
      <w:r w:rsidR="00010D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</w:t>
      </w:r>
      <w:r w:rsidRPr="002413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есурсов.</w:t>
      </w:r>
    </w:p>
    <w:p w:rsidR="00010D8F" w:rsidRPr="00241318" w:rsidRDefault="00010D8F" w:rsidP="0001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mirknig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</w:t>
      </w: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knigi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/.../1181489241-</w:t>
      </w: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slesarno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sborochnye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raboty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html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‎</w:t>
      </w:r>
    </w:p>
    <w:p w:rsidR="00241318" w:rsidRPr="00241318" w:rsidRDefault="00241318" w:rsidP="00241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</w:p>
    <w:p w:rsidR="00241318" w:rsidRPr="00241318" w:rsidRDefault="00241318" w:rsidP="00241318">
      <w:pPr>
        <w:spacing w:after="0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Сервисы и инструменты</w:t>
      </w:r>
      <w:r w:rsidRPr="002413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</w:t>
      </w:r>
    </w:p>
    <w:p w:rsidR="00241318" w:rsidRPr="00241318" w:rsidRDefault="00241318" w:rsidP="002413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241318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1. Skype (режим доступа: https://www.skype.com/) </w:t>
      </w:r>
    </w:p>
    <w:p w:rsidR="00241318" w:rsidRPr="00241318" w:rsidRDefault="00241318" w:rsidP="002413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241318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2. Zoom (режим доступа: </w:t>
      </w:r>
      <w:hyperlink r:id="rId13" w:history="1">
        <w:r w:rsidRPr="00241318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lang w:eastAsia="ru-RU" w:bidi="ru-RU"/>
          </w:rPr>
          <w:t>https://zoom.us/</w:t>
        </w:r>
      </w:hyperlink>
      <w:r w:rsidRPr="00241318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)</w:t>
      </w:r>
    </w:p>
    <w:p w:rsidR="00241318" w:rsidRPr="00241318" w:rsidRDefault="00241318" w:rsidP="002413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</w:pPr>
      <w:r w:rsidRPr="00241318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 xml:space="preserve">3. https://disk.yandex.ru/ </w:t>
      </w:r>
    </w:p>
    <w:p w:rsidR="00BB7FCF" w:rsidRPr="00241318" w:rsidRDefault="00BB7FCF" w:rsidP="0031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B7FCF" w:rsidRPr="00D14D6A" w:rsidRDefault="00BB7FCF" w:rsidP="002972D7">
      <w:pPr>
        <w:pStyle w:val="a6"/>
        <w:numPr>
          <w:ilvl w:val="1"/>
          <w:numId w:val="22"/>
        </w:numPr>
        <w:ind w:left="0" w:firstLine="0"/>
        <w:jc w:val="center"/>
        <w:rPr>
          <w:rFonts w:ascii="Times New Roman" w:eastAsia="Times New Roman" w:hAnsi="Times New Roman" w:cs="Times New Roman"/>
        </w:rPr>
      </w:pPr>
      <w:r w:rsidRPr="00D14D6A">
        <w:rPr>
          <w:rFonts w:ascii="Times New Roman" w:eastAsia="Times New Roman" w:hAnsi="Times New Roman" w:cs="Times New Roman"/>
          <w:b/>
        </w:rPr>
        <w:t>Общие требования к организации образовательного процесса</w:t>
      </w:r>
      <w:r w:rsidRPr="00D14D6A">
        <w:rPr>
          <w:rFonts w:ascii="Times New Roman" w:eastAsia="Times New Roman" w:hAnsi="Times New Roman" w:cs="Times New Roman"/>
        </w:rPr>
        <w:t>.</w:t>
      </w:r>
    </w:p>
    <w:p w:rsidR="00BB7FCF" w:rsidRPr="00D14D6A" w:rsidRDefault="00BB7FCF" w:rsidP="007A5D1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BB7FCF" w:rsidRPr="00D14D6A" w:rsidRDefault="00BB7FCF" w:rsidP="007A5D1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BB7FCF" w:rsidRPr="00D14D6A" w:rsidRDefault="00BB7FCF" w:rsidP="007A5D1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 </w:t>
      </w:r>
    </w:p>
    <w:p w:rsidR="00BB7FCF" w:rsidRPr="00D14D6A" w:rsidRDefault="00BB7FCF" w:rsidP="007A5D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B7FCF" w:rsidRPr="00D14D6A" w:rsidRDefault="00D14D6A" w:rsidP="007A5D15">
      <w:pPr>
        <w:keepNext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BB7FCF" w:rsidRPr="00D14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.4. Кадровое обеспечение образовательного процесса</w:t>
      </w:r>
    </w:p>
    <w:p w:rsidR="003164CE" w:rsidRPr="00D14D6A" w:rsidRDefault="00BB7FCF" w:rsidP="007A5D15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основной профессиональной образовательной п</w:t>
      </w:r>
      <w:r w:rsidR="003612E3"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по профессии среднего</w:t>
      </w: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«Выполнение работ по монтажу систем отопления, водоснабжения</w:t>
      </w:r>
      <w:r w:rsidR="003612E3"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водоотведения.</w:t>
      </w:r>
    </w:p>
    <w:p w:rsidR="00BB7FCF" w:rsidRPr="00D14D6A" w:rsidRDefault="00BB7FCF" w:rsidP="007A5D15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D14D6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профессионального цикла, эти преподаватели </w:t>
      </w:r>
      <w:r w:rsidRPr="00D14D6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должны проходить стажировку в профильных организациях не реже одного раза в 3 года. </w:t>
      </w:r>
    </w:p>
    <w:p w:rsidR="00BB7FCF" w:rsidRPr="00D14D6A" w:rsidRDefault="00BB7FCF" w:rsidP="007A5D15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квалификации педагогических кадров, осуществляющих руководство практикой:</w:t>
      </w:r>
    </w:p>
    <w:p w:rsidR="00BB7FCF" w:rsidRPr="00D14D6A" w:rsidRDefault="00BB7FCF" w:rsidP="007A5D15">
      <w:pPr>
        <w:widowControl w:val="0"/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Опыт работы в профессиональной сфере является обязательным. </w:t>
      </w:r>
      <w:r w:rsidRPr="00D14D6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Эти мастера </w:t>
      </w:r>
      <w:r w:rsidRPr="00D14D6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должны проходить стажировку в профильных организациях не реже одного раза в 3 года.</w:t>
      </w:r>
    </w:p>
    <w:p w:rsidR="00500CC6" w:rsidRPr="00D14D6A" w:rsidRDefault="00500CC6" w:rsidP="003164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3FDC" w:rsidRPr="00D14D6A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</w:rPr>
      </w:pPr>
    </w:p>
    <w:p w:rsidR="00013FDC" w:rsidRPr="00D14D6A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</w:rPr>
      </w:pPr>
    </w:p>
    <w:p w:rsidR="003F7D7E" w:rsidRPr="00D14D6A" w:rsidRDefault="003F7D7E" w:rsidP="00670EEA">
      <w:pPr>
        <w:spacing w:after="0" w:line="240" w:lineRule="auto"/>
        <w:ind w:hanging="1701"/>
        <w:rPr>
          <w:rFonts w:ascii="Times New Roman" w:hAnsi="Times New Roman" w:cs="Times New Roman"/>
          <w:sz w:val="24"/>
          <w:szCs w:val="24"/>
        </w:rPr>
        <w:sectPr w:rsidR="003F7D7E" w:rsidRPr="00D14D6A" w:rsidSect="001502BC">
          <w:footerReference w:type="default" r:id="rId14"/>
          <w:pgSz w:w="11906" w:h="16838"/>
          <w:pgMar w:top="851" w:right="850" w:bottom="1134" w:left="1276" w:header="708" w:footer="708" w:gutter="0"/>
          <w:cols w:space="708"/>
          <w:titlePg/>
          <w:docGrid w:linePitch="360"/>
        </w:sectPr>
      </w:pPr>
    </w:p>
    <w:p w:rsidR="00013FDC" w:rsidRPr="00D14D6A" w:rsidRDefault="001450FF" w:rsidP="00013FDC">
      <w:pPr>
        <w:pStyle w:val="a6"/>
        <w:ind w:left="43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5</w:t>
      </w:r>
      <w:r w:rsidR="00013FDC" w:rsidRPr="00D14D6A">
        <w:rPr>
          <w:rFonts w:ascii="Times New Roman" w:eastAsia="Times New Roman" w:hAnsi="Times New Roman" w:cs="Times New Roman"/>
          <w:b/>
        </w:rPr>
        <w:t>. Контроль и оценка результатов осв</w:t>
      </w:r>
      <w:r w:rsidR="00796ACD" w:rsidRPr="00D14D6A">
        <w:rPr>
          <w:rFonts w:ascii="Times New Roman" w:eastAsia="Times New Roman" w:hAnsi="Times New Roman" w:cs="Times New Roman"/>
          <w:b/>
        </w:rPr>
        <w:t xml:space="preserve">оения программы учебной </w:t>
      </w:r>
      <w:r w:rsidR="00013FDC" w:rsidRPr="00D14D6A">
        <w:rPr>
          <w:rFonts w:ascii="Times New Roman" w:eastAsia="Times New Roman" w:hAnsi="Times New Roman" w:cs="Times New Roman"/>
          <w:b/>
        </w:rPr>
        <w:t xml:space="preserve"> практики</w:t>
      </w:r>
    </w:p>
    <w:p w:rsidR="00013FDC" w:rsidRPr="00D14D6A" w:rsidRDefault="00013FDC" w:rsidP="00013F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05"/>
        <w:gridCol w:w="4757"/>
        <w:gridCol w:w="8264"/>
      </w:tblGrid>
      <w:tr w:rsidR="00695E46" w:rsidRPr="00D14D6A" w:rsidTr="007A5D15">
        <w:tc>
          <w:tcPr>
            <w:tcW w:w="2005" w:type="dxa"/>
          </w:tcPr>
          <w:p w:rsidR="00695E46" w:rsidRPr="00D14D6A" w:rsidRDefault="00695E46" w:rsidP="00796A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4757" w:type="dxa"/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(освоенные профессиональные компетенции)</w:t>
            </w:r>
          </w:p>
        </w:tc>
        <w:tc>
          <w:tcPr>
            <w:tcW w:w="8264" w:type="dxa"/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</w:tr>
      <w:tr w:rsidR="00695E46" w:rsidRPr="00D14D6A" w:rsidTr="007A5D15">
        <w:trPr>
          <w:trHeight w:val="1692"/>
        </w:trPr>
        <w:tc>
          <w:tcPr>
            <w:tcW w:w="2005" w:type="dxa"/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ПК.1.1.</w:t>
            </w:r>
          </w:p>
        </w:tc>
        <w:tc>
          <w:tcPr>
            <w:tcW w:w="4757" w:type="dxa"/>
          </w:tcPr>
          <w:p w:rsidR="00695E46" w:rsidRPr="00D14D6A" w:rsidRDefault="00695E46" w:rsidP="00796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Выполнять подготовительные работы при монтаже систем отопления, водоснабжения, водоотведения и газоснабжения.</w:t>
            </w:r>
          </w:p>
          <w:p w:rsidR="00695E46" w:rsidRPr="00D14D6A" w:rsidRDefault="00695E46" w:rsidP="00796AC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чтение чертежей узлов и конструкций технических систем; 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-выполнять подготовительные операции слесарной обработки (разметку, рубку, правку, гибку, резку) ручным инструментом и на механизированном  оборудовании; 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выполнять размерную слесарную обработку (опиливание, обработку отверстий) ручным инструментом и на механизированном оборудовании; 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-нарезать наружную и внутреннюю резьбу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выполнять лужение и пайку с применением припоев;</w:t>
            </w:r>
          </w:p>
        </w:tc>
      </w:tr>
      <w:tr w:rsidR="00695E46" w:rsidRPr="00D14D6A" w:rsidTr="007A5D15">
        <w:tc>
          <w:tcPr>
            <w:tcW w:w="2005" w:type="dxa"/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ПК.1.2.</w:t>
            </w:r>
          </w:p>
        </w:tc>
        <w:tc>
          <w:tcPr>
            <w:tcW w:w="4757" w:type="dxa"/>
          </w:tcPr>
          <w:p w:rsidR="00695E46" w:rsidRPr="00D14D6A" w:rsidRDefault="00695E46" w:rsidP="007A5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газоснабжения;</w:t>
            </w:r>
          </w:p>
        </w:tc>
        <w:tc>
          <w:tcPr>
            <w:tcW w:w="8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 подбирать инструменты  и материалы, применяемые при монтаже санитарно-технических систем;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-подбирать трубы, фасонные части, арматуру и средства крепления;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 настраивать оборудование для соединения труб из различных материалов;</w:t>
            </w:r>
          </w:p>
        </w:tc>
      </w:tr>
      <w:tr w:rsidR="00695E46" w:rsidRPr="00D14D6A" w:rsidTr="007A5D15">
        <w:tc>
          <w:tcPr>
            <w:tcW w:w="2005" w:type="dxa"/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ПК.1.3.</w:t>
            </w:r>
          </w:p>
        </w:tc>
        <w:tc>
          <w:tcPr>
            <w:tcW w:w="4757" w:type="dxa"/>
          </w:tcPr>
          <w:p w:rsidR="00695E46" w:rsidRPr="00D14D6A" w:rsidRDefault="00695E46" w:rsidP="00796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  </w:t>
            </w:r>
          </w:p>
          <w:p w:rsidR="00695E46" w:rsidRPr="00D14D6A" w:rsidRDefault="00695E46" w:rsidP="00796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E46" w:rsidRPr="00D14D6A" w:rsidRDefault="00695E46" w:rsidP="00796A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выполнять  подготовительные работы к монтажу систем отопления, водоснабжения, водоотведения и газоснабжения;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выполнять монтаж системы отопления с естественной и принудительной циркуляцией воды;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выполнять  монтаж холодного и горячего водоснабжения;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-выполнять монтаж газопроводов и арматуры, установку газовых котлов и водонагревателей. 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выполнять монтаж систем внутренней и наружной канализации. </w:t>
            </w:r>
          </w:p>
        </w:tc>
      </w:tr>
    </w:tbl>
    <w:p w:rsidR="003F7D7E" w:rsidRPr="00D14D6A" w:rsidRDefault="003F7D7E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</w:rPr>
      </w:pPr>
    </w:p>
    <w:p w:rsidR="007A5D15" w:rsidRPr="00D14D6A" w:rsidRDefault="007A5D15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</w:rPr>
      </w:pPr>
    </w:p>
    <w:p w:rsidR="007A5D15" w:rsidRPr="00D14D6A" w:rsidRDefault="007A5D15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969"/>
        <w:gridCol w:w="4961"/>
        <w:gridCol w:w="4961"/>
      </w:tblGrid>
      <w:tr w:rsidR="00B32FA8" w:rsidRPr="00D14D6A" w:rsidTr="007A5D15">
        <w:tc>
          <w:tcPr>
            <w:tcW w:w="1135" w:type="dxa"/>
          </w:tcPr>
          <w:p w:rsidR="00B32FA8" w:rsidRPr="00D14D6A" w:rsidRDefault="00B32FA8" w:rsidP="007A5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B32FA8" w:rsidRPr="00D14D6A" w:rsidTr="007A5D15">
        <w:trPr>
          <w:trHeight w:val="1318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решения задач профессиональной деятельности применительно к различным контекстам;                                                                                   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Демонстрация понимания и социальной значимости будущей профессии и интереса к  профессии. </w:t>
            </w:r>
          </w:p>
          <w:p w:rsidR="00B32FA8" w:rsidRPr="00D14D6A" w:rsidRDefault="00B32FA8" w:rsidP="007A5D15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Прохождение учебной и производственной практик.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</w:t>
            </w: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учебных и производственных практиках.</w:t>
            </w:r>
          </w:p>
        </w:tc>
      </w:tr>
      <w:tr w:rsidR="00B32FA8" w:rsidRPr="00D14D6A" w:rsidTr="007A5D15">
        <w:trPr>
          <w:trHeight w:val="1695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поиск, анализ и интерпретацию информации, необходимой для выполнения задач профессиональной деятельности;                                                                                          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Оценка выполнения заданий на теоретическом обучении, при выполнении практических заданий  на учебной и производственной практиках.</w:t>
            </w:r>
          </w:p>
        </w:tc>
      </w:tr>
      <w:tr w:rsidR="00B32FA8" w:rsidRPr="00D14D6A" w:rsidTr="007A5D15">
        <w:trPr>
          <w:trHeight w:val="274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 Планировать и реализовывать собственное профессиональное и личностное развитие;                                                                                                                       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</w:pPr>
            <w:r w:rsidRPr="00D14D6A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 xml:space="preserve"> Участие в учебных, образовательных,                  воспитательных мероприятиях в рамках профессии.</w:t>
            </w:r>
          </w:p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32FA8" w:rsidRPr="00D14D6A" w:rsidTr="007A5D15">
        <w:trPr>
          <w:trHeight w:val="1260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коллективе и команде, эффективно взаимодействовать с коллегами, руководством, клиентами;                                                                                                           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 спец журналах.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</w:tc>
      </w:tr>
      <w:tr w:rsidR="00B32FA8" w:rsidRPr="00D14D6A" w:rsidTr="007A5D15">
        <w:trPr>
          <w:trHeight w:val="243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                                                                                          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Оценка тестовых заданий. Оценка выполнения индивидуальных заданий.</w:t>
            </w:r>
          </w:p>
        </w:tc>
      </w:tr>
      <w:tr w:rsidR="00B32FA8" w:rsidRPr="00D14D6A" w:rsidTr="007A5D15">
        <w:trPr>
          <w:trHeight w:val="276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ОК 9.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деятельности;</w:t>
            </w:r>
          </w:p>
        </w:tc>
        <w:tc>
          <w:tcPr>
            <w:tcW w:w="4961" w:type="dxa"/>
          </w:tcPr>
          <w:p w:rsidR="00B32FA8" w:rsidRPr="00D14D6A" w:rsidRDefault="00405B59" w:rsidP="007A5D15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</w:t>
            </w:r>
            <w:r w:rsidRPr="00D14D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ИКТ при выполнении заданий.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D14D6A" w:rsidRDefault="00405B59" w:rsidP="007A5D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тестовых заданий. Оценка выполнения индивидуальных заданий.</w:t>
            </w:r>
          </w:p>
        </w:tc>
      </w:tr>
      <w:tr w:rsidR="00B32FA8" w:rsidRPr="00D14D6A" w:rsidTr="007A5D15">
        <w:trPr>
          <w:trHeight w:val="675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ОК10.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языках;</w:t>
            </w:r>
          </w:p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B32FA8" w:rsidRPr="00D14D6A" w:rsidRDefault="00405B59" w:rsidP="007A5D15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D14D6A" w:rsidRDefault="00405B59" w:rsidP="007A5D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Оценка тестовых заданий. Оценка выполнения индивидуальных заданий.</w:t>
            </w:r>
          </w:p>
        </w:tc>
      </w:tr>
    </w:tbl>
    <w:p w:rsidR="00695E46" w:rsidRPr="00D14D6A" w:rsidRDefault="00695E46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</w:rPr>
      </w:pPr>
    </w:p>
    <w:p w:rsidR="00695E46" w:rsidRPr="00D14D6A" w:rsidRDefault="00695E46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</w:rPr>
      </w:pPr>
    </w:p>
    <w:p w:rsidR="00695E46" w:rsidRPr="00D14D6A" w:rsidRDefault="00695E46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</w:rPr>
      </w:pPr>
    </w:p>
    <w:sectPr w:rsidR="00695E46" w:rsidRPr="00D14D6A" w:rsidSect="001450FF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A3F" w:rsidRDefault="002C5A3F" w:rsidP="001450FF">
      <w:pPr>
        <w:spacing w:after="0" w:line="240" w:lineRule="auto"/>
      </w:pPr>
      <w:r>
        <w:separator/>
      </w:r>
    </w:p>
  </w:endnote>
  <w:endnote w:type="continuationSeparator" w:id="0">
    <w:p w:rsidR="002C5A3F" w:rsidRDefault="002C5A3F" w:rsidP="00145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3791404"/>
      <w:docPartObj>
        <w:docPartGallery w:val="Page Numbers (Bottom of Page)"/>
        <w:docPartUnique/>
      </w:docPartObj>
    </w:sdtPr>
    <w:sdtEndPr/>
    <w:sdtContent>
      <w:p w:rsidR="001502BC" w:rsidRDefault="001502BC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1FB2">
          <w:rPr>
            <w:noProof/>
          </w:rPr>
          <w:t>2</w:t>
        </w:r>
        <w:r>
          <w:fldChar w:fldCharType="end"/>
        </w:r>
      </w:p>
    </w:sdtContent>
  </w:sdt>
  <w:p w:rsidR="001450FF" w:rsidRDefault="001450FF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A3F" w:rsidRDefault="002C5A3F" w:rsidP="001450FF">
      <w:pPr>
        <w:spacing w:after="0" w:line="240" w:lineRule="auto"/>
      </w:pPr>
      <w:r>
        <w:separator/>
      </w:r>
    </w:p>
  </w:footnote>
  <w:footnote w:type="continuationSeparator" w:id="0">
    <w:p w:rsidR="002C5A3F" w:rsidRDefault="002C5A3F" w:rsidP="001450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5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6">
    <w:nsid w:val="0FA27D95"/>
    <w:multiLevelType w:val="hybridMultilevel"/>
    <w:tmpl w:val="8C9A6282"/>
    <w:lvl w:ilvl="0" w:tplc="9224EB88">
      <w:start w:val="1"/>
      <w:numFmt w:val="decimal"/>
      <w:lvlText w:val="%1."/>
      <w:lvlJc w:val="left"/>
      <w:pPr>
        <w:ind w:left="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7">
    <w:nsid w:val="122002FC"/>
    <w:multiLevelType w:val="hybridMultilevel"/>
    <w:tmpl w:val="7D5A802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901C8"/>
    <w:multiLevelType w:val="hybridMultilevel"/>
    <w:tmpl w:val="FDE25814"/>
    <w:lvl w:ilvl="0" w:tplc="7D46564A">
      <w:start w:val="1"/>
      <w:numFmt w:val="decimal"/>
      <w:lvlText w:val="%1."/>
      <w:lvlJc w:val="left"/>
      <w:pPr>
        <w:ind w:left="1292" w:hanging="350"/>
      </w:pPr>
      <w:rPr>
        <w:rFonts w:hint="default"/>
        <w:w w:val="99"/>
        <w:lang w:val="ru-RU" w:eastAsia="ru-RU" w:bidi="ru-RU"/>
      </w:rPr>
    </w:lvl>
    <w:lvl w:ilvl="1" w:tplc="DE18DB38">
      <w:numFmt w:val="bullet"/>
      <w:lvlText w:val="•"/>
      <w:lvlJc w:val="left"/>
      <w:pPr>
        <w:ind w:left="2760" w:hanging="350"/>
      </w:pPr>
      <w:rPr>
        <w:rFonts w:hint="default"/>
        <w:lang w:val="ru-RU" w:eastAsia="ru-RU" w:bidi="ru-RU"/>
      </w:rPr>
    </w:lvl>
    <w:lvl w:ilvl="2" w:tplc="834A11C4">
      <w:numFmt w:val="bullet"/>
      <w:lvlText w:val="•"/>
      <w:lvlJc w:val="left"/>
      <w:pPr>
        <w:ind w:left="3593" w:hanging="350"/>
      </w:pPr>
      <w:rPr>
        <w:rFonts w:hint="default"/>
        <w:lang w:val="ru-RU" w:eastAsia="ru-RU" w:bidi="ru-RU"/>
      </w:rPr>
    </w:lvl>
    <w:lvl w:ilvl="3" w:tplc="CCD21A76">
      <w:numFmt w:val="bullet"/>
      <w:lvlText w:val="•"/>
      <w:lvlJc w:val="left"/>
      <w:pPr>
        <w:ind w:left="4427" w:hanging="350"/>
      </w:pPr>
      <w:rPr>
        <w:rFonts w:hint="default"/>
        <w:lang w:val="ru-RU" w:eastAsia="ru-RU" w:bidi="ru-RU"/>
      </w:rPr>
    </w:lvl>
    <w:lvl w:ilvl="4" w:tplc="69E87C44">
      <w:numFmt w:val="bullet"/>
      <w:lvlText w:val="•"/>
      <w:lvlJc w:val="left"/>
      <w:pPr>
        <w:ind w:left="5261" w:hanging="350"/>
      </w:pPr>
      <w:rPr>
        <w:rFonts w:hint="default"/>
        <w:lang w:val="ru-RU" w:eastAsia="ru-RU" w:bidi="ru-RU"/>
      </w:rPr>
    </w:lvl>
    <w:lvl w:ilvl="5" w:tplc="C6180066">
      <w:numFmt w:val="bullet"/>
      <w:lvlText w:val="•"/>
      <w:lvlJc w:val="left"/>
      <w:pPr>
        <w:ind w:left="6095" w:hanging="350"/>
      </w:pPr>
      <w:rPr>
        <w:rFonts w:hint="default"/>
        <w:lang w:val="ru-RU" w:eastAsia="ru-RU" w:bidi="ru-RU"/>
      </w:rPr>
    </w:lvl>
    <w:lvl w:ilvl="6" w:tplc="9C6C7884">
      <w:numFmt w:val="bullet"/>
      <w:lvlText w:val="•"/>
      <w:lvlJc w:val="left"/>
      <w:pPr>
        <w:ind w:left="6929" w:hanging="350"/>
      </w:pPr>
      <w:rPr>
        <w:rFonts w:hint="default"/>
        <w:lang w:val="ru-RU" w:eastAsia="ru-RU" w:bidi="ru-RU"/>
      </w:rPr>
    </w:lvl>
    <w:lvl w:ilvl="7" w:tplc="C32E5FCE">
      <w:numFmt w:val="bullet"/>
      <w:lvlText w:val="•"/>
      <w:lvlJc w:val="left"/>
      <w:pPr>
        <w:ind w:left="7763" w:hanging="350"/>
      </w:pPr>
      <w:rPr>
        <w:rFonts w:hint="default"/>
        <w:lang w:val="ru-RU" w:eastAsia="ru-RU" w:bidi="ru-RU"/>
      </w:rPr>
    </w:lvl>
    <w:lvl w:ilvl="8" w:tplc="B7BC45B0">
      <w:numFmt w:val="bullet"/>
      <w:lvlText w:val="•"/>
      <w:lvlJc w:val="left"/>
      <w:pPr>
        <w:ind w:left="8597" w:hanging="350"/>
      </w:pPr>
      <w:rPr>
        <w:rFonts w:hint="default"/>
        <w:lang w:val="ru-RU" w:eastAsia="ru-RU" w:bidi="ru-RU"/>
      </w:rPr>
    </w:lvl>
  </w:abstractNum>
  <w:abstractNum w:abstractNumId="9">
    <w:nsid w:val="3ED3652E"/>
    <w:multiLevelType w:val="hybridMultilevel"/>
    <w:tmpl w:val="B12A4B96"/>
    <w:lvl w:ilvl="0" w:tplc="89728124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>
    <w:nsid w:val="48A36B93"/>
    <w:multiLevelType w:val="multilevel"/>
    <w:tmpl w:val="8384BE54"/>
    <w:lvl w:ilvl="0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91" w:hanging="2160"/>
      </w:pPr>
      <w:rPr>
        <w:rFonts w:hint="default"/>
      </w:rPr>
    </w:lvl>
  </w:abstractNum>
  <w:abstractNum w:abstractNumId="11">
    <w:nsid w:val="5AC32755"/>
    <w:multiLevelType w:val="hybridMultilevel"/>
    <w:tmpl w:val="992A7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3868B6"/>
    <w:multiLevelType w:val="multilevel"/>
    <w:tmpl w:val="BA10A9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3">
    <w:nsid w:val="69855240"/>
    <w:multiLevelType w:val="hybridMultilevel"/>
    <w:tmpl w:val="70DE9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5">
    <w:nsid w:val="70C62F50"/>
    <w:multiLevelType w:val="multilevel"/>
    <w:tmpl w:val="8A7418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6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13"/>
  </w:num>
  <w:num w:numId="7">
    <w:abstractNumId w:val="2"/>
  </w:num>
  <w:num w:numId="8">
    <w:abstractNumId w:val="5"/>
  </w:num>
  <w:num w:numId="9">
    <w:abstractNumId w:val="9"/>
  </w:num>
  <w:num w:numId="10">
    <w:abstractNumId w:val="14"/>
  </w:num>
  <w:num w:numId="11">
    <w:abstractNumId w:val="16"/>
  </w:num>
  <w:num w:numId="12">
    <w:abstractNumId w:val="6"/>
  </w:num>
  <w:num w:numId="13">
    <w:abstractNumId w:val="10"/>
  </w:num>
  <w:num w:numId="14">
    <w:abstractNumId w:val="2"/>
  </w:num>
  <w:num w:numId="15">
    <w:abstractNumId w:val="3"/>
  </w:num>
  <w:num w:numId="16">
    <w:abstractNumId w:val="4"/>
  </w:num>
  <w:num w:numId="17">
    <w:abstractNumId w:val="1"/>
  </w:num>
  <w:num w:numId="18">
    <w:abstractNumId w:val="5"/>
  </w:num>
  <w:num w:numId="19">
    <w:abstractNumId w:val="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2"/>
  </w:num>
  <w:num w:numId="23">
    <w:abstractNumId w:val="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516E"/>
    <w:rsid w:val="00001632"/>
    <w:rsid w:val="0000374C"/>
    <w:rsid w:val="00006DB9"/>
    <w:rsid w:val="00010D8F"/>
    <w:rsid w:val="00013FDC"/>
    <w:rsid w:val="00014375"/>
    <w:rsid w:val="000152BC"/>
    <w:rsid w:val="000235B7"/>
    <w:rsid w:val="00033F5A"/>
    <w:rsid w:val="000428A7"/>
    <w:rsid w:val="00047BD1"/>
    <w:rsid w:val="00057493"/>
    <w:rsid w:val="00061B5A"/>
    <w:rsid w:val="00073A6A"/>
    <w:rsid w:val="000754F6"/>
    <w:rsid w:val="0009523C"/>
    <w:rsid w:val="00095E60"/>
    <w:rsid w:val="00097428"/>
    <w:rsid w:val="000B432D"/>
    <w:rsid w:val="000C78C9"/>
    <w:rsid w:val="000D5DB9"/>
    <w:rsid w:val="000E1D6F"/>
    <w:rsid w:val="000E1DEA"/>
    <w:rsid w:val="000F591A"/>
    <w:rsid w:val="00106FEE"/>
    <w:rsid w:val="001315AD"/>
    <w:rsid w:val="001450FF"/>
    <w:rsid w:val="00146458"/>
    <w:rsid w:val="001467E1"/>
    <w:rsid w:val="001502BC"/>
    <w:rsid w:val="00160873"/>
    <w:rsid w:val="0016184B"/>
    <w:rsid w:val="00180661"/>
    <w:rsid w:val="00180BBE"/>
    <w:rsid w:val="0019155D"/>
    <w:rsid w:val="00191DF1"/>
    <w:rsid w:val="00193497"/>
    <w:rsid w:val="0019789C"/>
    <w:rsid w:val="001A21AC"/>
    <w:rsid w:val="001A2724"/>
    <w:rsid w:val="001B6C9C"/>
    <w:rsid w:val="001E1223"/>
    <w:rsid w:val="001E6580"/>
    <w:rsid w:val="001E70B8"/>
    <w:rsid w:val="001F1713"/>
    <w:rsid w:val="001F385F"/>
    <w:rsid w:val="001F7149"/>
    <w:rsid w:val="00200895"/>
    <w:rsid w:val="00205A9F"/>
    <w:rsid w:val="00211044"/>
    <w:rsid w:val="002156AF"/>
    <w:rsid w:val="00217DFF"/>
    <w:rsid w:val="00223F94"/>
    <w:rsid w:val="00241318"/>
    <w:rsid w:val="00247453"/>
    <w:rsid w:val="00250EB7"/>
    <w:rsid w:val="00251E8C"/>
    <w:rsid w:val="002643E3"/>
    <w:rsid w:val="00274B82"/>
    <w:rsid w:val="00281ED5"/>
    <w:rsid w:val="00284BA1"/>
    <w:rsid w:val="00290ADE"/>
    <w:rsid w:val="00290C65"/>
    <w:rsid w:val="00290D8E"/>
    <w:rsid w:val="002972D7"/>
    <w:rsid w:val="002C3756"/>
    <w:rsid w:val="002C5A3F"/>
    <w:rsid w:val="002D1FB2"/>
    <w:rsid w:val="002D4CE1"/>
    <w:rsid w:val="002E24B8"/>
    <w:rsid w:val="003164CE"/>
    <w:rsid w:val="003265BD"/>
    <w:rsid w:val="00330B4D"/>
    <w:rsid w:val="003321DB"/>
    <w:rsid w:val="00334336"/>
    <w:rsid w:val="00336D39"/>
    <w:rsid w:val="003447B8"/>
    <w:rsid w:val="00344C85"/>
    <w:rsid w:val="00346FE5"/>
    <w:rsid w:val="00350782"/>
    <w:rsid w:val="003612E3"/>
    <w:rsid w:val="003769DC"/>
    <w:rsid w:val="00395349"/>
    <w:rsid w:val="003961B3"/>
    <w:rsid w:val="00397907"/>
    <w:rsid w:val="003A0B1B"/>
    <w:rsid w:val="003A6984"/>
    <w:rsid w:val="003A7D73"/>
    <w:rsid w:val="003C5ADD"/>
    <w:rsid w:val="003D5593"/>
    <w:rsid w:val="003E587E"/>
    <w:rsid w:val="003F519D"/>
    <w:rsid w:val="003F56E1"/>
    <w:rsid w:val="003F7D7E"/>
    <w:rsid w:val="00405B59"/>
    <w:rsid w:val="0042516E"/>
    <w:rsid w:val="00426D16"/>
    <w:rsid w:val="0043166C"/>
    <w:rsid w:val="00436D17"/>
    <w:rsid w:val="00450362"/>
    <w:rsid w:val="0045296B"/>
    <w:rsid w:val="0045516C"/>
    <w:rsid w:val="00457201"/>
    <w:rsid w:val="004862AB"/>
    <w:rsid w:val="004879E4"/>
    <w:rsid w:val="00493DF1"/>
    <w:rsid w:val="004A079C"/>
    <w:rsid w:val="004A3485"/>
    <w:rsid w:val="004A6565"/>
    <w:rsid w:val="004A7761"/>
    <w:rsid w:val="004C6200"/>
    <w:rsid w:val="004C7458"/>
    <w:rsid w:val="004E201C"/>
    <w:rsid w:val="004F1045"/>
    <w:rsid w:val="004F11D5"/>
    <w:rsid w:val="004F290B"/>
    <w:rsid w:val="00500389"/>
    <w:rsid w:val="00500CC6"/>
    <w:rsid w:val="00507B63"/>
    <w:rsid w:val="00513C70"/>
    <w:rsid w:val="00572384"/>
    <w:rsid w:val="00575A2D"/>
    <w:rsid w:val="00576027"/>
    <w:rsid w:val="005909AD"/>
    <w:rsid w:val="0059203A"/>
    <w:rsid w:val="005959A5"/>
    <w:rsid w:val="005A4B0F"/>
    <w:rsid w:val="005B03F9"/>
    <w:rsid w:val="005D204B"/>
    <w:rsid w:val="00604953"/>
    <w:rsid w:val="006211E6"/>
    <w:rsid w:val="00623E2D"/>
    <w:rsid w:val="00625ED9"/>
    <w:rsid w:val="00627066"/>
    <w:rsid w:val="0062708B"/>
    <w:rsid w:val="0063472A"/>
    <w:rsid w:val="006370A7"/>
    <w:rsid w:val="00640BDC"/>
    <w:rsid w:val="006572E5"/>
    <w:rsid w:val="00663969"/>
    <w:rsid w:val="0066449D"/>
    <w:rsid w:val="00670EEA"/>
    <w:rsid w:val="00672916"/>
    <w:rsid w:val="0067668D"/>
    <w:rsid w:val="00676A47"/>
    <w:rsid w:val="00691A84"/>
    <w:rsid w:val="00695E46"/>
    <w:rsid w:val="006B008C"/>
    <w:rsid w:val="006B4123"/>
    <w:rsid w:val="006B6993"/>
    <w:rsid w:val="00713436"/>
    <w:rsid w:val="0073295A"/>
    <w:rsid w:val="00733E28"/>
    <w:rsid w:val="007358EA"/>
    <w:rsid w:val="0074069F"/>
    <w:rsid w:val="00744438"/>
    <w:rsid w:val="007567F2"/>
    <w:rsid w:val="00760462"/>
    <w:rsid w:val="007706B0"/>
    <w:rsid w:val="007779FD"/>
    <w:rsid w:val="00792C52"/>
    <w:rsid w:val="00796ACD"/>
    <w:rsid w:val="007A5D15"/>
    <w:rsid w:val="007B6481"/>
    <w:rsid w:val="007C3C88"/>
    <w:rsid w:val="007D2F79"/>
    <w:rsid w:val="007D32D9"/>
    <w:rsid w:val="007D51A4"/>
    <w:rsid w:val="007E1B7A"/>
    <w:rsid w:val="007E4638"/>
    <w:rsid w:val="007E6BA2"/>
    <w:rsid w:val="007F0325"/>
    <w:rsid w:val="007F46CB"/>
    <w:rsid w:val="008175F3"/>
    <w:rsid w:val="00833ECD"/>
    <w:rsid w:val="008425DC"/>
    <w:rsid w:val="00844ECB"/>
    <w:rsid w:val="008503F0"/>
    <w:rsid w:val="00857D20"/>
    <w:rsid w:val="00867F77"/>
    <w:rsid w:val="0087115A"/>
    <w:rsid w:val="00883C9F"/>
    <w:rsid w:val="00890AE5"/>
    <w:rsid w:val="00896F4E"/>
    <w:rsid w:val="008A56A9"/>
    <w:rsid w:val="008D2459"/>
    <w:rsid w:val="008E0A3F"/>
    <w:rsid w:val="008E1A91"/>
    <w:rsid w:val="008E3E51"/>
    <w:rsid w:val="008E5687"/>
    <w:rsid w:val="008F0DC3"/>
    <w:rsid w:val="008F0E90"/>
    <w:rsid w:val="008F1EE6"/>
    <w:rsid w:val="009075DF"/>
    <w:rsid w:val="00914A83"/>
    <w:rsid w:val="009159F0"/>
    <w:rsid w:val="0091730A"/>
    <w:rsid w:val="009173F1"/>
    <w:rsid w:val="009200BA"/>
    <w:rsid w:val="009401FD"/>
    <w:rsid w:val="00942ADA"/>
    <w:rsid w:val="009469FF"/>
    <w:rsid w:val="00953F69"/>
    <w:rsid w:val="009704F2"/>
    <w:rsid w:val="00972760"/>
    <w:rsid w:val="009760B9"/>
    <w:rsid w:val="00976273"/>
    <w:rsid w:val="00980564"/>
    <w:rsid w:val="009850B8"/>
    <w:rsid w:val="00985DE2"/>
    <w:rsid w:val="00986241"/>
    <w:rsid w:val="00994B47"/>
    <w:rsid w:val="0099752E"/>
    <w:rsid w:val="009A0ABC"/>
    <w:rsid w:val="009A0BA1"/>
    <w:rsid w:val="009A1E4B"/>
    <w:rsid w:val="009A47AF"/>
    <w:rsid w:val="009B6F1B"/>
    <w:rsid w:val="009C1418"/>
    <w:rsid w:val="009D1992"/>
    <w:rsid w:val="009D6DD4"/>
    <w:rsid w:val="009E040D"/>
    <w:rsid w:val="009E1CC2"/>
    <w:rsid w:val="009E3B58"/>
    <w:rsid w:val="009E3BDB"/>
    <w:rsid w:val="009E52E4"/>
    <w:rsid w:val="00A01543"/>
    <w:rsid w:val="00A104B9"/>
    <w:rsid w:val="00A128B2"/>
    <w:rsid w:val="00A1431A"/>
    <w:rsid w:val="00A16242"/>
    <w:rsid w:val="00A204E0"/>
    <w:rsid w:val="00A2687E"/>
    <w:rsid w:val="00A26DBC"/>
    <w:rsid w:val="00A304AD"/>
    <w:rsid w:val="00A305FC"/>
    <w:rsid w:val="00A32A39"/>
    <w:rsid w:val="00A33466"/>
    <w:rsid w:val="00A34D2C"/>
    <w:rsid w:val="00A36500"/>
    <w:rsid w:val="00A40814"/>
    <w:rsid w:val="00A51885"/>
    <w:rsid w:val="00A6009C"/>
    <w:rsid w:val="00A6217F"/>
    <w:rsid w:val="00A63A71"/>
    <w:rsid w:val="00A76D02"/>
    <w:rsid w:val="00A832B4"/>
    <w:rsid w:val="00A95768"/>
    <w:rsid w:val="00AA391E"/>
    <w:rsid w:val="00AA4A81"/>
    <w:rsid w:val="00AA6436"/>
    <w:rsid w:val="00AB0CC6"/>
    <w:rsid w:val="00AD2389"/>
    <w:rsid w:val="00AD4EB4"/>
    <w:rsid w:val="00AF49EF"/>
    <w:rsid w:val="00B02BF7"/>
    <w:rsid w:val="00B0765D"/>
    <w:rsid w:val="00B32FA8"/>
    <w:rsid w:val="00B34989"/>
    <w:rsid w:val="00B45AB7"/>
    <w:rsid w:val="00B5247A"/>
    <w:rsid w:val="00B66331"/>
    <w:rsid w:val="00B80781"/>
    <w:rsid w:val="00B80991"/>
    <w:rsid w:val="00B86153"/>
    <w:rsid w:val="00B908E7"/>
    <w:rsid w:val="00B95B05"/>
    <w:rsid w:val="00BA42E5"/>
    <w:rsid w:val="00BA4C0F"/>
    <w:rsid w:val="00BA77EF"/>
    <w:rsid w:val="00BB7FCF"/>
    <w:rsid w:val="00BC1921"/>
    <w:rsid w:val="00BC37FD"/>
    <w:rsid w:val="00BD14DD"/>
    <w:rsid w:val="00BE5C3E"/>
    <w:rsid w:val="00C1565F"/>
    <w:rsid w:val="00C16C92"/>
    <w:rsid w:val="00C32E08"/>
    <w:rsid w:val="00C41259"/>
    <w:rsid w:val="00C56C4A"/>
    <w:rsid w:val="00C64768"/>
    <w:rsid w:val="00C7456B"/>
    <w:rsid w:val="00C80CEC"/>
    <w:rsid w:val="00C82E31"/>
    <w:rsid w:val="00CB1CF7"/>
    <w:rsid w:val="00CD0ADD"/>
    <w:rsid w:val="00CD2919"/>
    <w:rsid w:val="00CD75C9"/>
    <w:rsid w:val="00CD7D22"/>
    <w:rsid w:val="00CE2608"/>
    <w:rsid w:val="00CF0D44"/>
    <w:rsid w:val="00CF2866"/>
    <w:rsid w:val="00CF56B9"/>
    <w:rsid w:val="00D14D6A"/>
    <w:rsid w:val="00D23208"/>
    <w:rsid w:val="00D258C1"/>
    <w:rsid w:val="00D2691C"/>
    <w:rsid w:val="00D538FE"/>
    <w:rsid w:val="00D545AA"/>
    <w:rsid w:val="00D5715B"/>
    <w:rsid w:val="00D669AE"/>
    <w:rsid w:val="00D73029"/>
    <w:rsid w:val="00D80EBB"/>
    <w:rsid w:val="00D85F98"/>
    <w:rsid w:val="00D86C08"/>
    <w:rsid w:val="00D9245A"/>
    <w:rsid w:val="00D97D5B"/>
    <w:rsid w:val="00DA7CA6"/>
    <w:rsid w:val="00DB47D9"/>
    <w:rsid w:val="00DF48E8"/>
    <w:rsid w:val="00DF5B60"/>
    <w:rsid w:val="00E00BDA"/>
    <w:rsid w:val="00E048F9"/>
    <w:rsid w:val="00E0525F"/>
    <w:rsid w:val="00E20745"/>
    <w:rsid w:val="00E27D05"/>
    <w:rsid w:val="00E30D8B"/>
    <w:rsid w:val="00E45D46"/>
    <w:rsid w:val="00E71749"/>
    <w:rsid w:val="00EC04D1"/>
    <w:rsid w:val="00ED1489"/>
    <w:rsid w:val="00ED51B8"/>
    <w:rsid w:val="00ED73D3"/>
    <w:rsid w:val="00EE1220"/>
    <w:rsid w:val="00EE69B5"/>
    <w:rsid w:val="00EE7BEE"/>
    <w:rsid w:val="00EF161F"/>
    <w:rsid w:val="00EF2CC8"/>
    <w:rsid w:val="00F017FD"/>
    <w:rsid w:val="00F03DA3"/>
    <w:rsid w:val="00F2355B"/>
    <w:rsid w:val="00F25E7F"/>
    <w:rsid w:val="00F303FB"/>
    <w:rsid w:val="00F30993"/>
    <w:rsid w:val="00F33364"/>
    <w:rsid w:val="00F36568"/>
    <w:rsid w:val="00F41EEF"/>
    <w:rsid w:val="00F555A8"/>
    <w:rsid w:val="00F56582"/>
    <w:rsid w:val="00F579D3"/>
    <w:rsid w:val="00F7091F"/>
    <w:rsid w:val="00F730D0"/>
    <w:rsid w:val="00F73F1B"/>
    <w:rsid w:val="00F75D21"/>
    <w:rsid w:val="00F91120"/>
    <w:rsid w:val="00FA6F19"/>
    <w:rsid w:val="00FD057A"/>
    <w:rsid w:val="00FD19DF"/>
    <w:rsid w:val="00FD1F3D"/>
    <w:rsid w:val="00FD34FE"/>
    <w:rsid w:val="00FE6AE8"/>
    <w:rsid w:val="00FF0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44B8FE-3EC5-4CCC-BFB5-844EC639D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72A"/>
  </w:style>
  <w:style w:type="paragraph" w:styleId="1">
    <w:name w:val="heading 1"/>
    <w:basedOn w:val="a"/>
    <w:next w:val="a"/>
    <w:link w:val="10"/>
    <w:qFormat/>
    <w:rsid w:val="002643E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0A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3C7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42516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4251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1"/>
    <w:rsid w:val="0042516E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5"/>
    <w:rsid w:val="0042516E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styleId="a6">
    <w:name w:val="List Paragraph"/>
    <w:basedOn w:val="a"/>
    <w:uiPriority w:val="34"/>
    <w:qFormat/>
    <w:rsid w:val="00BA4C0F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Default">
    <w:name w:val="Default"/>
    <w:rsid w:val="001806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"/>
    <w:basedOn w:val="a"/>
    <w:uiPriority w:val="99"/>
    <w:unhideWhenUsed/>
    <w:rsid w:val="00180661"/>
    <w:pPr>
      <w:ind w:left="283" w:hanging="283"/>
      <w:contextualSpacing/>
    </w:pPr>
  </w:style>
  <w:style w:type="table" w:styleId="a8">
    <w:name w:val="Table Grid"/>
    <w:basedOn w:val="a1"/>
    <w:uiPriority w:val="39"/>
    <w:rsid w:val="003F7D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unhideWhenUsed/>
    <w:rsid w:val="00691A8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91A84"/>
  </w:style>
  <w:style w:type="character" w:customStyle="1" w:styleId="4">
    <w:name w:val="Основной текст (4)"/>
    <w:basedOn w:val="a0"/>
    <w:link w:val="41"/>
    <w:uiPriority w:val="99"/>
    <w:rsid w:val="00691A84"/>
    <w:rPr>
      <w:rFonts w:ascii="Times New Roman" w:hAnsi="Times New Roman"/>
      <w:b/>
      <w:bCs/>
      <w:sz w:val="20"/>
      <w:szCs w:val="20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691A84"/>
    <w:pPr>
      <w:shd w:val="clear" w:color="auto" w:fill="FFFFFF"/>
      <w:spacing w:after="0" w:line="240" w:lineRule="atLeast"/>
    </w:pPr>
    <w:rPr>
      <w:rFonts w:ascii="Times New Roman" w:hAnsi="Times New Roman"/>
      <w:b/>
      <w:bCs/>
      <w:sz w:val="20"/>
      <w:szCs w:val="20"/>
    </w:rPr>
  </w:style>
  <w:style w:type="character" w:customStyle="1" w:styleId="8">
    <w:name w:val="Основной текст (8)"/>
    <w:basedOn w:val="a0"/>
    <w:link w:val="81"/>
    <w:uiPriority w:val="99"/>
    <w:rsid w:val="00BC37FD"/>
    <w:rPr>
      <w:rFonts w:ascii="Times New Roman" w:hAnsi="Times New Roman"/>
      <w:noProof/>
      <w:sz w:val="20"/>
      <w:szCs w:val="20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BC37FD"/>
    <w:pPr>
      <w:shd w:val="clear" w:color="auto" w:fill="FFFFFF"/>
      <w:spacing w:after="0" w:line="240" w:lineRule="atLeast"/>
      <w:jc w:val="center"/>
    </w:pPr>
    <w:rPr>
      <w:rFonts w:ascii="Times New Roman" w:hAnsi="Times New Roman"/>
      <w:noProof/>
      <w:sz w:val="20"/>
      <w:szCs w:val="20"/>
    </w:rPr>
  </w:style>
  <w:style w:type="paragraph" w:styleId="ab">
    <w:name w:val="Normal (Web)"/>
    <w:basedOn w:val="a"/>
    <w:uiPriority w:val="99"/>
    <w:rsid w:val="00E71749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9pt">
    <w:name w:val="Основной текст (4) + 9 pt"/>
    <w:aliases w:val="Не полужирный1"/>
    <w:basedOn w:val="4"/>
    <w:uiPriority w:val="99"/>
    <w:rsid w:val="00BA42E5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BA42E5"/>
    <w:rPr>
      <w:rFonts w:ascii="Times New Roman" w:hAnsi="Times New Roman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BA42E5"/>
    <w:pPr>
      <w:shd w:val="clear" w:color="auto" w:fill="FFFFFF"/>
      <w:spacing w:after="0" w:line="274" w:lineRule="exact"/>
      <w:jc w:val="center"/>
    </w:pPr>
    <w:rPr>
      <w:rFonts w:ascii="Times New Roman" w:hAnsi="Times New Roman"/>
    </w:rPr>
  </w:style>
  <w:style w:type="character" w:customStyle="1" w:styleId="5">
    <w:name w:val="Основной текст (5)"/>
    <w:basedOn w:val="a0"/>
    <w:link w:val="51"/>
    <w:uiPriority w:val="99"/>
    <w:rsid w:val="008A56A9"/>
    <w:rPr>
      <w:rFonts w:ascii="Times New Roman" w:hAnsi="Times New Roman"/>
      <w:b/>
      <w:bCs/>
      <w:sz w:val="20"/>
      <w:szCs w:val="20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8A56A9"/>
    <w:pPr>
      <w:shd w:val="clear" w:color="auto" w:fill="FFFFFF"/>
      <w:spacing w:after="0" w:line="240" w:lineRule="atLeast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3">
    <w:name w:val="Основной текст (3)"/>
    <w:basedOn w:val="a0"/>
    <w:link w:val="31"/>
    <w:uiPriority w:val="99"/>
    <w:rsid w:val="00D73029"/>
    <w:rPr>
      <w:rFonts w:ascii="Times New Roman" w:hAnsi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D73029"/>
    <w:pPr>
      <w:shd w:val="clear" w:color="auto" w:fill="FFFFFF"/>
      <w:spacing w:after="0" w:line="298" w:lineRule="exact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rsid w:val="002643E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1">
    <w:name w:val="List 2"/>
    <w:basedOn w:val="a"/>
    <w:uiPriority w:val="99"/>
    <w:unhideWhenUsed/>
    <w:rsid w:val="001E1223"/>
    <w:pPr>
      <w:ind w:left="566" w:hanging="283"/>
      <w:contextualSpacing/>
    </w:pPr>
  </w:style>
  <w:style w:type="character" w:customStyle="1" w:styleId="60">
    <w:name w:val="Заголовок 6 Знак"/>
    <w:basedOn w:val="a0"/>
    <w:link w:val="6"/>
    <w:rsid w:val="00513C7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c">
    <w:name w:val="Hyperlink"/>
    <w:basedOn w:val="a0"/>
    <w:uiPriority w:val="99"/>
    <w:rsid w:val="00513C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3C70"/>
  </w:style>
  <w:style w:type="character" w:styleId="HTML">
    <w:name w:val="HTML Cite"/>
    <w:basedOn w:val="a0"/>
    <w:uiPriority w:val="99"/>
    <w:semiHidden/>
    <w:unhideWhenUsed/>
    <w:rsid w:val="00513C7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CD0A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2">
    <w:name w:val="Сетка таблицы1"/>
    <w:basedOn w:val="a1"/>
    <w:next w:val="a8"/>
    <w:uiPriority w:val="39"/>
    <w:rsid w:val="009B6F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80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80CEC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145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450FF"/>
  </w:style>
  <w:style w:type="paragraph" w:styleId="af1">
    <w:name w:val="footer"/>
    <w:basedOn w:val="a"/>
    <w:link w:val="af2"/>
    <w:uiPriority w:val="99"/>
    <w:unhideWhenUsed/>
    <w:rsid w:val="00145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450FF"/>
  </w:style>
  <w:style w:type="paragraph" w:customStyle="1" w:styleId="TableParagraph">
    <w:name w:val="Table Paragraph"/>
    <w:basedOn w:val="a"/>
    <w:uiPriority w:val="1"/>
    <w:qFormat/>
    <w:rsid w:val="002972D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onditionery.ru/libar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anitarywork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0302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448775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798C8-3819-4CE0-AC47-FAEC213A1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2497</TotalTime>
  <Pages>13</Pages>
  <Words>3294</Words>
  <Characters>18781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DoomWing</dc:creator>
  <cp:lastModifiedBy>Admin</cp:lastModifiedBy>
  <cp:revision>279</cp:revision>
  <cp:lastPrinted>2022-04-20T10:08:00Z</cp:lastPrinted>
  <dcterms:created xsi:type="dcterms:W3CDTF">2014-11-28T14:27:00Z</dcterms:created>
  <dcterms:modified xsi:type="dcterms:W3CDTF">2022-06-07T10:55:00Z</dcterms:modified>
</cp:coreProperties>
</file>